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4.xml" ContentType="application/vnd.openxmlformats-officedocument.wordprocessingml.header+xml"/>
  <Override PartName="/word/footer17.xml" ContentType="application/vnd.openxmlformats-officedocument.wordprocessingml.footer+xml"/>
  <Override PartName="/word/header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6.xml" ContentType="application/vnd.openxmlformats-officedocument.wordprocessingml.header+xml"/>
  <Override PartName="/word/footer20.xml" ContentType="application/vnd.openxmlformats-officedocument.wordprocessingml.footer+xml"/>
  <Override PartName="/word/header7.xml" ContentType="application/vnd.openxmlformats-officedocument.wordprocessingml.header+xml"/>
  <Override PartName="/word/footer21.xml" ContentType="application/vnd.openxmlformats-officedocument.wordprocessingml.footer+xml"/>
  <Override PartName="/word/header8.xml" ContentType="application/vnd.openxmlformats-officedocument.wordprocessingml.header+xml"/>
  <Override PartName="/word/footer22.xml" ContentType="application/vnd.openxmlformats-officedocument.wordprocessingml.footer+xml"/>
  <Override PartName="/word/header9.xml" ContentType="application/vnd.openxmlformats-officedocument.wordprocessingml.header+xml"/>
  <Override PartName="/word/footer23.xml" ContentType="application/vnd.openxmlformats-officedocument.wordprocessingml.footer+xml"/>
  <Override PartName="/word/header10.xml" ContentType="application/vnd.openxmlformats-officedocument.wordprocessingml.header+xml"/>
  <Override PartName="/word/footer24.xml" ContentType="application/vnd.openxmlformats-officedocument.wordprocessingml.footer+xml"/>
  <Override PartName="/word/header11.xml" ContentType="application/vnd.openxmlformats-officedocument.wordprocessingml.header+xml"/>
  <Override PartName="/word/footer25.xml" ContentType="application/vnd.openxmlformats-officedocument.wordprocessingml.footer+xml"/>
  <Override PartName="/word/header12.xml" ContentType="application/vnd.openxmlformats-officedocument.wordprocessingml.header+xml"/>
  <Override PartName="/word/footer26.xml" ContentType="application/vnd.openxmlformats-officedocument.wordprocessingml.footer+xml"/>
  <Override PartName="/word/header13.xml" ContentType="application/vnd.openxmlformats-officedocument.wordprocessingml.header+xml"/>
  <Override PartName="/word/footer27.xml" ContentType="application/vnd.openxmlformats-officedocument.wordprocessingml.footer+xml"/>
  <Override PartName="/word/header14.xml" ContentType="application/vnd.openxmlformats-officedocument.wordprocessingml.header+xml"/>
  <Override PartName="/word/footer28.xml" ContentType="application/vnd.openxmlformats-officedocument.wordprocessingml.footer+xml"/>
  <Override PartName="/word/header15.xml" ContentType="application/vnd.openxmlformats-officedocument.wordprocessingml.header+xml"/>
  <Override PartName="/word/footer29.xml" ContentType="application/vnd.openxmlformats-officedocument.wordprocessingml.footer+xml"/>
  <Override PartName="/word/header16.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B68CC7" w14:textId="1613EA78" w:rsidR="000B10AB" w:rsidRDefault="00487406" w:rsidP="000B10AB">
      <w:pPr>
        <w:pStyle w:val="NoSpacing"/>
      </w:pPr>
      <w:bookmarkStart w:id="0" w:name="_Hlk67249950"/>
      <w:bookmarkEnd w:id="0"/>
      <w:r>
        <w:rPr>
          <w:noProof/>
        </w:rPr>
        <mc:AlternateContent>
          <mc:Choice Requires="wps">
            <w:drawing>
              <wp:anchor distT="45720" distB="45720" distL="114300" distR="114300" simplePos="0" relativeHeight="251759616" behindDoc="0" locked="0" layoutInCell="1" allowOverlap="1" wp14:anchorId="32D833E3" wp14:editId="6503D7DE">
                <wp:simplePos x="0" y="0"/>
                <wp:positionH relativeFrom="column">
                  <wp:posOffset>5949665</wp:posOffset>
                </wp:positionH>
                <wp:positionV relativeFrom="paragraph">
                  <wp:posOffset>329433</wp:posOffset>
                </wp:positionV>
                <wp:extent cx="1365885" cy="715010"/>
                <wp:effectExtent l="0" t="0" r="0" b="0"/>
                <wp:wrapSquare wrapText="bothSides"/>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715010"/>
                        </a:xfrm>
                        <a:prstGeom prst="rect">
                          <a:avLst/>
                        </a:prstGeom>
                        <a:noFill/>
                        <a:ln w="9525">
                          <a:noFill/>
                          <a:miter lim="800000"/>
                          <a:headEnd/>
                          <a:tailEnd/>
                        </a:ln>
                        <a:effectLst>
                          <a:outerShdw blurRad="63500" sx="102000" sy="102000" algn="ctr" rotWithShape="0">
                            <a:prstClr val="black">
                              <a:alpha val="40000"/>
                            </a:prstClr>
                          </a:outerShdw>
                        </a:effectLst>
                      </wps:spPr>
                      <wps:txbx>
                        <w:txbxContent>
                          <w:p w14:paraId="155E3F7E" w14:textId="62798CCB" w:rsidR="0055217F" w:rsidRPr="00AD78EA" w:rsidRDefault="0055217F" w:rsidP="00AD78EA">
                            <w:pPr>
                              <w:jc w:val="center"/>
                              <w:rPr>
                                <w:rFonts w:asciiTheme="majorHAnsi" w:hAnsiTheme="majorHAnsi" w:cs="Aharoni"/>
                                <w:sz w:val="70"/>
                                <w:szCs w:val="70"/>
                              </w:rPr>
                            </w:pPr>
                            <w:r w:rsidRPr="00AD78EA">
                              <w:rPr>
                                <w:rFonts w:asciiTheme="majorHAnsi" w:hAnsiTheme="majorHAnsi" w:cs="Aharoni"/>
                                <w:sz w:val="70"/>
                                <w:szCs w:val="70"/>
                              </w:rPr>
                              <w:t>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D833E3" id="_x0000_t202" coordsize="21600,21600" o:spt="202" path="m,l,21600r21600,l21600,xe">
                <v:stroke joinstyle="miter"/>
                <v:path gradientshapeok="t" o:connecttype="rect"/>
              </v:shapetype>
              <v:shape id="Text Box 2" o:spid="_x0000_s1026" type="#_x0000_t202" style="position:absolute;margin-left:468.5pt;margin-top:25.95pt;width:107.55pt;height:56.3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" filled="f" stroked="f">
                <v:shadow on="t" type="perspective" color="black" opacity="26214f" offset="0,0" matrix="66847f,,,66847f"/>
                <v:textbox>
                  <w:txbxContent>
                    <w:p w14:paraId="155E3F7E" w14:textId="62798CCB" w:rsidR="0055217F" w:rsidRPr="00AD78EA" w:rsidRDefault="0055217F" w:rsidP="00AD78EA">
                      <w:pPr>
                        <w:jc w:val="center"/>
                        <w:rPr>
                          <w:rFonts w:asciiTheme="majorHAnsi" w:hAnsiTheme="majorHAnsi" w:cs="Aharoni"/>
                          <w:sz w:val="70"/>
                          <w:szCs w:val="70"/>
                        </w:rPr>
                      </w:pPr>
                      <w:r w:rsidRPr="00AD78EA">
                        <w:rPr>
                          <w:rFonts w:asciiTheme="majorHAnsi" w:hAnsiTheme="majorHAnsi" w:cs="Aharoni"/>
                          <w:sz w:val="70"/>
                          <w:szCs w:val="70"/>
                        </w:rPr>
                        <w:t>2020</w:t>
                      </w:r>
                    </w:p>
                  </w:txbxContent>
                </v:textbox>
                <w10:wrap type="square"/>
              </v:shape>
            </w:pict>
          </mc:Fallback>
        </mc:AlternateContent>
      </w:r>
      <w:r>
        <w:rPr>
          <w:noProof/>
        </w:rPr>
        <mc:AlternateContent>
          <mc:Choice Requires="wps">
            <w:drawing>
              <wp:anchor distT="45720" distB="45720" distL="114300" distR="114300" simplePos="0" relativeHeight="251760640" behindDoc="0" locked="0" layoutInCell="1" allowOverlap="1" wp14:anchorId="499DE630" wp14:editId="332A99AC">
                <wp:simplePos x="0" y="0"/>
                <wp:positionH relativeFrom="column">
                  <wp:posOffset>-457748</wp:posOffset>
                </wp:positionH>
                <wp:positionV relativeFrom="paragraph">
                  <wp:posOffset>372</wp:posOffset>
                </wp:positionV>
                <wp:extent cx="5848350" cy="1428750"/>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428750"/>
                        </a:xfrm>
                        <a:prstGeom prst="rect">
                          <a:avLst/>
                        </a:prstGeom>
                        <a:noFill/>
                        <a:ln w="9525">
                          <a:noFill/>
                          <a:miter lim="800000"/>
                          <a:headEnd/>
                          <a:tailEnd/>
                        </a:ln>
                      </wps:spPr>
                      <wps:txbx>
                        <w:txbxContent>
                          <w:p w14:paraId="234023EB" w14:textId="77777777" w:rsidR="0055217F" w:rsidRDefault="0055217F" w:rsidP="000B10AB">
                            <w:pPr>
                              <w:jc w:val="center"/>
                              <w:rPr>
                                <w:rFonts w:ascii="Grotesque" w:hAnsi="Grotesque" w:cs="Aharoni"/>
                                <w:sz w:val="88"/>
                                <w:szCs w:val="88"/>
                              </w:rPr>
                            </w:pPr>
                            <w:r w:rsidRPr="004118C5">
                              <w:rPr>
                                <w:rFonts w:ascii="Grotesque" w:hAnsi="Grotesque" w:cs="Aharoni"/>
                                <w:sz w:val="88"/>
                                <w:szCs w:val="88"/>
                              </w:rPr>
                              <w:t>Kennedy High School</w:t>
                            </w:r>
                          </w:p>
                          <w:p w14:paraId="6EAEA391" w14:textId="77777777" w:rsidR="0055217F" w:rsidRPr="004118C5" w:rsidRDefault="0055217F" w:rsidP="000B10AB">
                            <w:pPr>
                              <w:jc w:val="center"/>
                              <w:rPr>
                                <w:rFonts w:ascii="Grotesque" w:hAnsi="Grotesque" w:cs="Aharoni"/>
                                <w:sz w:val="64"/>
                                <w:szCs w:val="64"/>
                              </w:rPr>
                            </w:pPr>
                            <w:r w:rsidRPr="004118C5">
                              <w:rPr>
                                <w:rFonts w:ascii="Grotesque" w:hAnsi="Grotesque" w:cs="Aharoni"/>
                                <w:sz w:val="64"/>
                                <w:szCs w:val="64"/>
                              </w:rPr>
                              <w:t>Cougar Electric Car Company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DE630" id="_x0000_s1027" type="#_x0000_t202" style="position:absolute;margin-left:-36.05pt;margin-top:.05pt;width:460.5pt;height:112.5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" filled="f" stroked="f">
                <v:textbox>
                  <w:txbxContent>
                    <w:p w14:paraId="234023EB" w14:textId="77777777" w:rsidR="0055217F" w:rsidRDefault="0055217F" w:rsidP="000B10AB">
                      <w:pPr>
                        <w:jc w:val="center"/>
                        <w:rPr>
                          <w:rFonts w:ascii="Grotesque" w:hAnsi="Grotesque" w:cs="Aharoni"/>
                          <w:sz w:val="88"/>
                          <w:szCs w:val="88"/>
                        </w:rPr>
                      </w:pPr>
                      <w:r w:rsidRPr="004118C5">
                        <w:rPr>
                          <w:rFonts w:ascii="Grotesque" w:hAnsi="Grotesque" w:cs="Aharoni"/>
                          <w:sz w:val="88"/>
                          <w:szCs w:val="88"/>
                        </w:rPr>
                        <w:t>Kennedy High School</w:t>
                      </w:r>
                    </w:p>
                    <w:p w14:paraId="6EAEA391" w14:textId="77777777" w:rsidR="0055217F" w:rsidRPr="004118C5" w:rsidRDefault="0055217F" w:rsidP="000B10AB">
                      <w:pPr>
                        <w:jc w:val="center"/>
                        <w:rPr>
                          <w:rFonts w:ascii="Grotesque" w:hAnsi="Grotesque" w:cs="Aharoni"/>
                          <w:sz w:val="64"/>
                          <w:szCs w:val="64"/>
                        </w:rPr>
                      </w:pPr>
                      <w:r w:rsidRPr="004118C5">
                        <w:rPr>
                          <w:rFonts w:ascii="Grotesque" w:hAnsi="Grotesque" w:cs="Aharoni"/>
                          <w:sz w:val="64"/>
                          <w:szCs w:val="64"/>
                        </w:rPr>
                        <w:t>Cougar Electric Car Company</w:t>
                      </w:r>
                    </w:p>
                  </w:txbxContent>
                </v:textbox>
                <w10:wrap type="square"/>
              </v:shape>
            </w:pict>
          </mc:Fallback>
        </mc:AlternateContent>
      </w:r>
      <w:r w:rsidR="0021790D">
        <w:rPr>
          <w:noProof/>
        </w:rPr>
        <mc:AlternateContent>
          <mc:Choice Requires="wps">
            <w:drawing>
              <wp:anchor distT="0" distB="0" distL="114300" distR="114300" simplePos="0" relativeHeight="251658239" behindDoc="0" locked="0" layoutInCell="1" allowOverlap="1" wp14:anchorId="540EE419" wp14:editId="08D8AA27">
                <wp:simplePos x="0" y="0"/>
                <wp:positionH relativeFrom="column">
                  <wp:posOffset>-457199</wp:posOffset>
                </wp:positionH>
                <wp:positionV relativeFrom="paragraph">
                  <wp:posOffset>-467833</wp:posOffset>
                </wp:positionV>
                <wp:extent cx="7777052" cy="10079104"/>
                <wp:effectExtent l="0" t="0" r="14605" b="17780"/>
                <wp:wrapNone/>
                <wp:docPr id="9" name="Rectangle 9"/>
                <wp:cNvGraphicFramePr/>
                <a:graphic xmlns:a="http://schemas.openxmlformats.org/drawingml/2006/main">
                  <a:graphicData uri="http://schemas.microsoft.com/office/word/2010/wordprocessingShape">
                    <wps:wsp>
                      <wps:cNvSpPr/>
                      <wps:spPr>
                        <a:xfrm>
                          <a:off x="0" y="0"/>
                          <a:ext cx="7777052" cy="10079104"/>
                        </a:xfrm>
                        <a:prstGeom prst="rect">
                          <a:avLst/>
                        </a:prstGeom>
                        <a:solidFill>
                          <a:srgbClr val="FED100"/>
                        </a:solidFill>
                        <a:ln>
                          <a:solidFill>
                            <a:srgbClr val="FED1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048179D1" id="Rectangle 9" o:spid="_x0000_s1026" style="position:absolute;margin-left:-36pt;margin-top:-36.85pt;width:612.35pt;height:793.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" fillcolor="#fed100" strokecolor="#fed100" strokeweight="1pt"/>
            </w:pict>
          </mc:Fallback>
        </mc:AlternateContent>
      </w:r>
      <w:r w:rsidR="00AD78EA">
        <w:rPr>
          <w:noProof/>
        </w:rPr>
        <mc:AlternateContent>
          <mc:Choice Requires="wps">
            <w:drawing>
              <wp:anchor distT="0" distB="0" distL="114300" distR="114300" simplePos="0" relativeHeight="251758592" behindDoc="0" locked="0" layoutInCell="1" allowOverlap="1" wp14:anchorId="531D6C68" wp14:editId="1FD5BF00">
                <wp:simplePos x="0" y="0"/>
                <wp:positionH relativeFrom="margin">
                  <wp:posOffset>-4465236</wp:posOffset>
                </wp:positionH>
                <wp:positionV relativeFrom="paragraph">
                  <wp:posOffset>2309495</wp:posOffset>
                </wp:positionV>
                <wp:extent cx="5543550" cy="4319905"/>
                <wp:effectExtent l="19050" t="19050" r="19050" b="23495"/>
                <wp:wrapNone/>
                <wp:docPr id="276" name="Rectangle 276"/>
                <wp:cNvGraphicFramePr/>
                <a:graphic xmlns:a="http://schemas.openxmlformats.org/drawingml/2006/main">
                  <a:graphicData uri="http://schemas.microsoft.com/office/word/2010/wordprocessingShape">
                    <wps:wsp>
                      <wps:cNvSpPr/>
                      <wps:spPr>
                        <a:xfrm>
                          <a:off x="0" y="0"/>
                          <a:ext cx="5543550" cy="4319905"/>
                        </a:xfrm>
                        <a:prstGeom prst="rect">
                          <a:avLst/>
                        </a:prstGeom>
                        <a:solidFill>
                          <a:schemeClr val="tx1"/>
                        </a:solidFill>
                        <a:ln w="381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253D958B" id="Rectangle 276" o:spid="_x0000_s1026" style="position:absolute;margin-left:-351.6pt;margin-top:181.85pt;width:436.5pt;height:340.1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" fillcolor="black [3213]" strokecolor="black [3213]" strokeweight="3pt">
                <w10:wrap anchorx="margin"/>
              </v:rect>
            </w:pict>
          </mc:Fallback>
        </mc:AlternateContent>
      </w:r>
      <w:r w:rsidR="000B10AB" w:rsidRPr="00F869D7">
        <w:rPr>
          <w:noProof/>
          <w:color w:val="008232"/>
        </w:rPr>
        <mc:AlternateContent>
          <mc:Choice Requires="wps">
            <w:drawing>
              <wp:anchor distT="0" distB="0" distL="114300" distR="114300" simplePos="0" relativeHeight="251753472" behindDoc="0" locked="0" layoutInCell="1" allowOverlap="1" wp14:anchorId="130D358B" wp14:editId="3CCD893C">
                <wp:simplePos x="0" y="0"/>
                <wp:positionH relativeFrom="margin">
                  <wp:posOffset>-1143000</wp:posOffset>
                </wp:positionH>
                <wp:positionV relativeFrom="paragraph">
                  <wp:posOffset>-1824354</wp:posOffset>
                </wp:positionV>
                <wp:extent cx="6858000" cy="3771900"/>
                <wp:effectExtent l="19050" t="19050" r="19050" b="19050"/>
                <wp:wrapNone/>
                <wp:docPr id="284" name="Rectangle 284"/>
                <wp:cNvGraphicFramePr/>
                <a:graphic xmlns:a="http://schemas.openxmlformats.org/drawingml/2006/main">
                  <a:graphicData uri="http://schemas.microsoft.com/office/word/2010/wordprocessingShape">
                    <wps:wsp>
                      <wps:cNvSpPr/>
                      <wps:spPr>
                        <a:xfrm>
                          <a:off x="0" y="0"/>
                          <a:ext cx="6858000" cy="3771900"/>
                        </a:xfrm>
                        <a:prstGeom prst="rect">
                          <a:avLst/>
                        </a:prstGeom>
                        <a:solidFill>
                          <a:srgbClr val="009B3A"/>
                        </a:solidFill>
                        <a:ln w="381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4720CBBF" id="Rectangle 284" o:spid="_x0000_s1026" style="position:absolute;margin-left:-90pt;margin-top:-143.65pt;width:540pt;height:297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" fillcolor="#009b3a" strokecolor="black [3213]" strokeweight="3pt">
                <w10:wrap anchorx="margin"/>
              </v:rect>
            </w:pict>
          </mc:Fallback>
        </mc:AlternateContent>
      </w:r>
      <w:r w:rsidR="000B10AB" w:rsidRPr="00F869D7">
        <w:rPr>
          <w:noProof/>
          <w:color w:val="008232"/>
        </w:rPr>
        <mc:AlternateContent>
          <mc:Choice Requires="wps">
            <w:drawing>
              <wp:anchor distT="0" distB="0" distL="114300" distR="114300" simplePos="0" relativeHeight="251755520" behindDoc="0" locked="0" layoutInCell="1" allowOverlap="1" wp14:anchorId="03B15316" wp14:editId="70A15F90">
                <wp:simplePos x="0" y="0"/>
                <wp:positionH relativeFrom="margin">
                  <wp:posOffset>6057900</wp:posOffset>
                </wp:positionH>
                <wp:positionV relativeFrom="paragraph">
                  <wp:posOffset>-1824355</wp:posOffset>
                </wp:positionV>
                <wp:extent cx="3333750" cy="3771900"/>
                <wp:effectExtent l="19050" t="19050" r="19050" b="19050"/>
                <wp:wrapNone/>
                <wp:docPr id="289" name="Rectangle 289"/>
                <wp:cNvGraphicFramePr/>
                <a:graphic xmlns:a="http://schemas.openxmlformats.org/drawingml/2006/main">
                  <a:graphicData uri="http://schemas.microsoft.com/office/word/2010/wordprocessingShape">
                    <wps:wsp>
                      <wps:cNvSpPr/>
                      <wps:spPr>
                        <a:xfrm>
                          <a:off x="0" y="0"/>
                          <a:ext cx="3333750" cy="3771900"/>
                        </a:xfrm>
                        <a:prstGeom prst="rect">
                          <a:avLst/>
                        </a:prstGeom>
                        <a:solidFill>
                          <a:srgbClr val="00D04F"/>
                        </a:solidFill>
                        <a:ln w="381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3C89A38D" id="Rectangle 289" o:spid="_x0000_s1026" style="position:absolute;margin-left:477pt;margin-top:-143.65pt;width:262.5pt;height:297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" fillcolor="#00d04f" strokecolor="black [3213]" strokeweight="3pt">
                <w10:wrap anchorx="margin"/>
              </v:rect>
            </w:pict>
          </mc:Fallback>
        </mc:AlternateContent>
      </w:r>
    </w:p>
    <w:p w14:paraId="05B5AD54" w14:textId="5929713B" w:rsidR="001B170B" w:rsidRDefault="0055217F">
      <w:pPr>
        <w:sectPr w:rsidR="001B170B" w:rsidSect="00AD78EA">
          <w:pgSz w:w="12240" w:h="15840"/>
          <w:pgMar w:top="720" w:right="0" w:bottom="0" w:left="720" w:header="720" w:footer="720" w:gutter="0"/>
          <w:cols w:space="720"/>
          <w:docGrid w:linePitch="360"/>
        </w:sectPr>
      </w:pPr>
      <w:r>
        <w:rPr>
          <w:noProof/>
        </w:rPr>
        <w:drawing>
          <wp:anchor distT="0" distB="0" distL="114300" distR="114300" simplePos="0" relativeHeight="251752448" behindDoc="0" locked="0" layoutInCell="1" allowOverlap="1" wp14:anchorId="3E8BE49F" wp14:editId="63E3AA71">
            <wp:simplePos x="0" y="0"/>
            <wp:positionH relativeFrom="column">
              <wp:posOffset>1177645</wp:posOffset>
            </wp:positionH>
            <wp:positionV relativeFrom="paragraph">
              <wp:posOffset>2165771</wp:posOffset>
            </wp:positionV>
            <wp:extent cx="5725084" cy="4315460"/>
            <wp:effectExtent l="19050" t="19050" r="28575" b="2794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0 team use this.JPG"/>
                    <pic:cNvPicPr/>
                  </pic:nvPicPr>
                  <pic:blipFill rotWithShape="1">
                    <a:blip r:embed="rId8">
                      <a:extLst>
                        <a:ext uri="{28A0092B-C50C-407E-A947-70E740481C1C}">
                          <a14:useLocalDpi xmlns:a14="http://schemas.microsoft.com/office/drawing/2010/main" val="0"/>
                        </a:ext>
                      </a:extLst>
                    </a:blip>
                    <a:srcRect l="16813" t="31883" r="29477" b="14135"/>
                    <a:stretch/>
                  </pic:blipFill>
                  <pic:spPr bwMode="auto">
                    <a:xfrm>
                      <a:off x="0" y="0"/>
                      <a:ext cx="5725084" cy="4315460"/>
                    </a:xfrm>
                    <a:prstGeom prst="rect">
                      <a:avLst/>
                    </a:prstGeom>
                    <a:ln w="19050"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5422">
        <w:rPr>
          <w:noProof/>
        </w:rPr>
        <mc:AlternateContent>
          <mc:Choice Requires="wps">
            <w:drawing>
              <wp:anchor distT="0" distB="0" distL="114300" distR="114300" simplePos="0" relativeHeight="251754496" behindDoc="0" locked="0" layoutInCell="1" allowOverlap="1" wp14:anchorId="19B22262" wp14:editId="58CCB952">
                <wp:simplePos x="0" y="0"/>
                <wp:positionH relativeFrom="margin">
                  <wp:posOffset>2146300</wp:posOffset>
                </wp:positionH>
                <wp:positionV relativeFrom="paragraph">
                  <wp:posOffset>6800215</wp:posOffset>
                </wp:positionV>
                <wp:extent cx="6083935" cy="3227070"/>
                <wp:effectExtent l="19050" t="19050" r="12065" b="11430"/>
                <wp:wrapNone/>
                <wp:docPr id="280" name="Rectangle 280"/>
                <wp:cNvGraphicFramePr/>
                <a:graphic xmlns:a="http://schemas.openxmlformats.org/drawingml/2006/main">
                  <a:graphicData uri="http://schemas.microsoft.com/office/word/2010/wordprocessingShape">
                    <wps:wsp>
                      <wps:cNvSpPr/>
                      <wps:spPr>
                        <a:xfrm>
                          <a:off x="0" y="0"/>
                          <a:ext cx="6083935" cy="3227070"/>
                        </a:xfrm>
                        <a:prstGeom prst="rect">
                          <a:avLst/>
                        </a:prstGeom>
                        <a:solidFill>
                          <a:srgbClr val="009B3A"/>
                        </a:solidFill>
                        <a:ln w="381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66B37B36" id="Rectangle 280" o:spid="_x0000_s1026" style="position:absolute;margin-left:169pt;margin-top:535.45pt;width:479.05pt;height:254.1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" fillcolor="#009b3a" strokecolor="black [3213]" strokeweight="3pt">
                <w10:wrap anchorx="margin"/>
              </v:rect>
            </w:pict>
          </mc:Fallback>
        </mc:AlternateContent>
      </w:r>
      <w:r w:rsidR="00035422">
        <w:rPr>
          <w:noProof/>
        </w:rPr>
        <mc:AlternateContent>
          <mc:Choice Requires="wps">
            <w:drawing>
              <wp:anchor distT="0" distB="0" distL="114300" distR="114300" simplePos="0" relativeHeight="251757568" behindDoc="0" locked="0" layoutInCell="1" allowOverlap="1" wp14:anchorId="65CADF96" wp14:editId="25E9BD3A">
                <wp:simplePos x="0" y="0"/>
                <wp:positionH relativeFrom="margin">
                  <wp:posOffset>7028815</wp:posOffset>
                </wp:positionH>
                <wp:positionV relativeFrom="paragraph">
                  <wp:posOffset>2159000</wp:posOffset>
                </wp:positionV>
                <wp:extent cx="4701582" cy="4319905"/>
                <wp:effectExtent l="19050" t="19050" r="22860" b="23495"/>
                <wp:wrapNone/>
                <wp:docPr id="277" name="Rectangle 277"/>
                <wp:cNvGraphicFramePr/>
                <a:graphic xmlns:a="http://schemas.openxmlformats.org/drawingml/2006/main">
                  <a:graphicData uri="http://schemas.microsoft.com/office/word/2010/wordprocessingShape">
                    <wps:wsp>
                      <wps:cNvSpPr/>
                      <wps:spPr>
                        <a:xfrm>
                          <a:off x="0" y="0"/>
                          <a:ext cx="4701582" cy="4319905"/>
                        </a:xfrm>
                        <a:prstGeom prst="rect">
                          <a:avLst/>
                        </a:prstGeom>
                        <a:solidFill>
                          <a:schemeClr val="tx1"/>
                        </a:solidFill>
                        <a:ln w="381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55B8669" w14:textId="77777777" w:rsidR="0055217F" w:rsidRDefault="0055217F" w:rsidP="000B10AB">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ADF96" id="Rectangle 277" o:spid="_x0000_s1028" style="position:absolute;margin-left:553.45pt;margin-top:170pt;width:370.2pt;height:340.1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" fillcolor="black [3213]" strokecolor="black [3213]" strokeweight="3pt">
                <v:textbox>
                  <w:txbxContent>
                    <w:p w14:paraId="055B8669" w14:textId="77777777" w:rsidR="0055217F" w:rsidRDefault="0055217F" w:rsidP="000B10AB">
                      <w:pPr>
                        <w:jc w:val="center"/>
                      </w:pPr>
                      <w:r>
                        <w:t>v</w:t>
                      </w:r>
                    </w:p>
                  </w:txbxContent>
                </v:textbox>
                <w10:wrap anchorx="margin"/>
              </v:rect>
            </w:pict>
          </mc:Fallback>
        </mc:AlternateContent>
      </w:r>
      <w:r w:rsidR="002500D2">
        <w:rPr>
          <w:noProof/>
        </w:rPr>
        <mc:AlternateContent>
          <mc:Choice Requires="wps">
            <w:drawing>
              <wp:anchor distT="45720" distB="45720" distL="114300" distR="114300" simplePos="0" relativeHeight="251761664" behindDoc="0" locked="0" layoutInCell="1" allowOverlap="1" wp14:anchorId="05439D7E" wp14:editId="54B4827E">
                <wp:simplePos x="0" y="0"/>
                <wp:positionH relativeFrom="column">
                  <wp:posOffset>-257175</wp:posOffset>
                </wp:positionH>
                <wp:positionV relativeFrom="paragraph">
                  <wp:posOffset>2934335</wp:posOffset>
                </wp:positionV>
                <wp:extent cx="1066800" cy="2682875"/>
                <wp:effectExtent l="0" t="0" r="0" b="3175"/>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682875"/>
                        </a:xfrm>
                        <a:prstGeom prst="rect">
                          <a:avLst/>
                        </a:prstGeom>
                        <a:noFill/>
                        <a:ln w="9525">
                          <a:noFill/>
                          <a:miter lim="800000"/>
                          <a:headEnd/>
                          <a:tailEnd/>
                        </a:ln>
                      </wps:spPr>
                      <wps:txbx>
                        <w:txbxContent>
                          <w:p w14:paraId="7B13970A" w14:textId="77777777" w:rsidR="0055217F" w:rsidRPr="002500D2" w:rsidRDefault="0055217F" w:rsidP="000B10AB">
                            <w:pPr>
                              <w:jc w:val="center"/>
                              <w:rPr>
                                <w:rFonts w:asciiTheme="majorHAnsi" w:hAnsiTheme="majorHAnsi" w:cs="Aharoni"/>
                                <w:color w:val="FFFFFF" w:themeColor="background1"/>
                                <w:sz w:val="108"/>
                                <w:szCs w:val="144"/>
                              </w:rPr>
                            </w:pPr>
                            <w:r w:rsidRPr="002500D2">
                              <w:rPr>
                                <w:rFonts w:asciiTheme="majorHAnsi" w:hAnsiTheme="majorHAnsi" w:cs="Aharoni"/>
                                <w:color w:val="FFFFFF" w:themeColor="background1"/>
                                <w:sz w:val="108"/>
                                <w:szCs w:val="144"/>
                              </w:rPr>
                              <w:t>9</w:t>
                            </w:r>
                          </w:p>
                          <w:p w14:paraId="399662AA" w14:textId="77777777" w:rsidR="0055217F" w:rsidRPr="002500D2" w:rsidRDefault="0055217F" w:rsidP="000B10AB">
                            <w:pPr>
                              <w:jc w:val="center"/>
                              <w:rPr>
                                <w:rFonts w:asciiTheme="majorHAnsi" w:hAnsiTheme="majorHAnsi" w:cs="Aharoni"/>
                                <w:color w:val="FFFFFF" w:themeColor="background1"/>
                                <w:sz w:val="108"/>
                                <w:szCs w:val="144"/>
                              </w:rPr>
                            </w:pPr>
                            <w:r w:rsidRPr="002500D2">
                              <w:rPr>
                                <w:rFonts w:asciiTheme="majorHAnsi" w:hAnsiTheme="majorHAnsi" w:cs="Aharoni"/>
                                <w:color w:val="FFFFFF" w:themeColor="background1"/>
                                <w:sz w:val="108"/>
                                <w:szCs w:val="144"/>
                              </w:rPr>
                              <w:t>8</w:t>
                            </w:r>
                          </w:p>
                          <w:p w14:paraId="5953F7F0" w14:textId="33C08EB3" w:rsidR="0055217F" w:rsidRPr="002500D2" w:rsidRDefault="0055217F" w:rsidP="000B10AB">
                            <w:pPr>
                              <w:jc w:val="center"/>
                              <w:rPr>
                                <w:rFonts w:asciiTheme="majorHAnsi" w:hAnsiTheme="majorHAnsi" w:cs="Aharoni"/>
                                <w:color w:val="FFFFFF" w:themeColor="background1"/>
                                <w:sz w:val="108"/>
                                <w:szCs w:val="144"/>
                              </w:rPr>
                            </w:pPr>
                            <w:r w:rsidRPr="002500D2">
                              <w:rPr>
                                <w:rFonts w:asciiTheme="majorHAnsi" w:hAnsiTheme="majorHAnsi" w:cs="Aharoni"/>
                                <w:color w:val="FFFFFF" w:themeColor="background1"/>
                                <w:sz w:val="108"/>
                                <w:szCs w:val="144"/>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439D7E" id="_x0000_s1029" type="#_x0000_t202" style="position:absolute;margin-left:-20.25pt;margin-top:231.05pt;width:84pt;height:211.2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" filled="f" stroked="f">
                <v:textbox>
                  <w:txbxContent>
                    <w:p w14:paraId="7B13970A" w14:textId="77777777" w:rsidR="0055217F" w:rsidRPr="002500D2" w:rsidRDefault="0055217F" w:rsidP="000B10AB">
                      <w:pPr>
                        <w:jc w:val="center"/>
                        <w:rPr>
                          <w:rFonts w:asciiTheme="majorHAnsi" w:hAnsiTheme="majorHAnsi" w:cs="Aharoni"/>
                          <w:color w:val="FFFFFF" w:themeColor="background1"/>
                          <w:sz w:val="108"/>
                          <w:szCs w:val="144"/>
                        </w:rPr>
                      </w:pPr>
                      <w:r w:rsidRPr="002500D2">
                        <w:rPr>
                          <w:rFonts w:asciiTheme="majorHAnsi" w:hAnsiTheme="majorHAnsi" w:cs="Aharoni"/>
                          <w:color w:val="FFFFFF" w:themeColor="background1"/>
                          <w:sz w:val="108"/>
                          <w:szCs w:val="144"/>
                        </w:rPr>
                        <w:t>9</w:t>
                      </w:r>
                    </w:p>
                    <w:p w14:paraId="399662AA" w14:textId="77777777" w:rsidR="0055217F" w:rsidRPr="002500D2" w:rsidRDefault="0055217F" w:rsidP="000B10AB">
                      <w:pPr>
                        <w:jc w:val="center"/>
                        <w:rPr>
                          <w:rFonts w:asciiTheme="majorHAnsi" w:hAnsiTheme="majorHAnsi" w:cs="Aharoni"/>
                          <w:color w:val="FFFFFF" w:themeColor="background1"/>
                          <w:sz w:val="108"/>
                          <w:szCs w:val="144"/>
                        </w:rPr>
                      </w:pPr>
                      <w:r w:rsidRPr="002500D2">
                        <w:rPr>
                          <w:rFonts w:asciiTheme="majorHAnsi" w:hAnsiTheme="majorHAnsi" w:cs="Aharoni"/>
                          <w:color w:val="FFFFFF" w:themeColor="background1"/>
                          <w:sz w:val="108"/>
                          <w:szCs w:val="144"/>
                        </w:rPr>
                        <w:t>8</w:t>
                      </w:r>
                    </w:p>
                    <w:p w14:paraId="5953F7F0" w14:textId="33C08EB3" w:rsidR="0055217F" w:rsidRPr="002500D2" w:rsidRDefault="0055217F" w:rsidP="000B10AB">
                      <w:pPr>
                        <w:jc w:val="center"/>
                        <w:rPr>
                          <w:rFonts w:asciiTheme="majorHAnsi" w:hAnsiTheme="majorHAnsi" w:cs="Aharoni"/>
                          <w:color w:val="FFFFFF" w:themeColor="background1"/>
                          <w:sz w:val="108"/>
                          <w:szCs w:val="144"/>
                        </w:rPr>
                      </w:pPr>
                      <w:r w:rsidRPr="002500D2">
                        <w:rPr>
                          <w:rFonts w:asciiTheme="majorHAnsi" w:hAnsiTheme="majorHAnsi" w:cs="Aharoni"/>
                          <w:color w:val="FFFFFF" w:themeColor="background1"/>
                          <w:sz w:val="108"/>
                          <w:szCs w:val="144"/>
                        </w:rPr>
                        <w:t>4</w:t>
                      </w:r>
                    </w:p>
                  </w:txbxContent>
                </v:textbox>
                <w10:wrap type="square"/>
              </v:shape>
            </w:pict>
          </mc:Fallback>
        </mc:AlternateContent>
      </w:r>
      <w:r w:rsidR="00F869D7">
        <w:rPr>
          <w:noProof/>
        </w:rPr>
        <mc:AlternateContent>
          <mc:Choice Requires="wps">
            <w:drawing>
              <wp:anchor distT="45720" distB="45720" distL="114300" distR="114300" simplePos="0" relativeHeight="251762688" behindDoc="0" locked="0" layoutInCell="1" allowOverlap="1" wp14:anchorId="65E87D88" wp14:editId="5419D478">
                <wp:simplePos x="0" y="0"/>
                <wp:positionH relativeFrom="column">
                  <wp:posOffset>2140935</wp:posOffset>
                </wp:positionH>
                <wp:positionV relativeFrom="paragraph">
                  <wp:posOffset>6930653</wp:posOffset>
                </wp:positionV>
                <wp:extent cx="5174615" cy="2508644"/>
                <wp:effectExtent l="0" t="0" r="0" b="635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4615" cy="2508644"/>
                        </a:xfrm>
                        <a:prstGeom prst="rect">
                          <a:avLst/>
                        </a:prstGeom>
                        <a:noFill/>
                        <a:ln w="9525">
                          <a:noFill/>
                          <a:miter lim="800000"/>
                          <a:headEnd/>
                          <a:tailEnd/>
                        </a:ln>
                        <a:effectLst/>
                      </wps:spPr>
                      <wps:txbx>
                        <w:txbxContent>
                          <w:p w14:paraId="3CC5F088" w14:textId="77777777" w:rsidR="0055217F" w:rsidRPr="00F541E4" w:rsidRDefault="0055217F" w:rsidP="000B10AB">
                            <w:pPr>
                              <w:rPr>
                                <w:rFonts w:ascii="Grotesque" w:hAnsi="Grotesque" w:cs="Aharoni"/>
                                <w:sz w:val="32"/>
                                <w:szCs w:val="32"/>
                              </w:rPr>
                            </w:pPr>
                            <w:r w:rsidRPr="00F541E4">
                              <w:rPr>
                                <w:rFonts w:ascii="Grotesque" w:hAnsi="Grotesque" w:cs="Aharoni"/>
                                <w:sz w:val="32"/>
                                <w:szCs w:val="32"/>
                              </w:rPr>
                              <w:t>Advisor: Barry Wilson</w:t>
                            </w:r>
                          </w:p>
                          <w:p w14:paraId="10A958D1" w14:textId="77777777" w:rsidR="0055217F" w:rsidRPr="00F541E4" w:rsidRDefault="0055217F" w:rsidP="000B10AB">
                            <w:pPr>
                              <w:rPr>
                                <w:rFonts w:ascii="Grotesque" w:hAnsi="Grotesque" w:cs="Aharoni"/>
                                <w:sz w:val="32"/>
                                <w:szCs w:val="32"/>
                              </w:rPr>
                            </w:pPr>
                            <w:r w:rsidRPr="00F541E4">
                              <w:rPr>
                                <w:rFonts w:ascii="Grotesque" w:hAnsi="Grotesque" w:cs="Aharoni"/>
                                <w:sz w:val="32"/>
                                <w:szCs w:val="32"/>
                              </w:rPr>
                              <w:t xml:space="preserve">Crew </w:t>
                            </w:r>
                            <w:r>
                              <w:rPr>
                                <w:rFonts w:ascii="Grotesque" w:hAnsi="Grotesque" w:cs="Aharoni"/>
                                <w:sz w:val="32"/>
                                <w:szCs w:val="32"/>
                              </w:rPr>
                              <w:t>C</w:t>
                            </w:r>
                            <w:r w:rsidRPr="00F541E4">
                              <w:rPr>
                                <w:rFonts w:ascii="Grotesque" w:hAnsi="Grotesque" w:cs="Aharoni"/>
                                <w:sz w:val="32"/>
                                <w:szCs w:val="32"/>
                              </w:rPr>
                              <w:t>hief: Jakob Davis</w:t>
                            </w:r>
                          </w:p>
                          <w:p w14:paraId="4BC1015F" w14:textId="133D8DAA" w:rsidR="0055217F" w:rsidRPr="00F541E4" w:rsidRDefault="0055217F" w:rsidP="000B10AB">
                            <w:pPr>
                              <w:rPr>
                                <w:rFonts w:ascii="Grotesque" w:hAnsi="Grotesque" w:cs="Aharoni"/>
                                <w:sz w:val="32"/>
                                <w:szCs w:val="32"/>
                              </w:rPr>
                            </w:pPr>
                            <w:r w:rsidRPr="00F541E4">
                              <w:rPr>
                                <w:rFonts w:ascii="Grotesque" w:hAnsi="Grotesque" w:cs="Aharoni"/>
                                <w:sz w:val="32"/>
                                <w:szCs w:val="32"/>
                              </w:rPr>
                              <w:t xml:space="preserve">Assistant </w:t>
                            </w:r>
                            <w:r>
                              <w:rPr>
                                <w:rFonts w:ascii="Grotesque" w:hAnsi="Grotesque" w:cs="Aharoni"/>
                                <w:sz w:val="32"/>
                                <w:szCs w:val="32"/>
                              </w:rPr>
                              <w:t>C</w:t>
                            </w:r>
                            <w:r w:rsidRPr="00F541E4">
                              <w:rPr>
                                <w:rFonts w:ascii="Grotesque" w:hAnsi="Grotesque" w:cs="Aharoni"/>
                                <w:sz w:val="32"/>
                                <w:szCs w:val="32"/>
                              </w:rPr>
                              <w:t xml:space="preserve">rew </w:t>
                            </w:r>
                            <w:r>
                              <w:rPr>
                                <w:rFonts w:ascii="Grotesque" w:hAnsi="Grotesque" w:cs="Aharoni"/>
                                <w:sz w:val="32"/>
                                <w:szCs w:val="32"/>
                              </w:rPr>
                              <w:t>C</w:t>
                            </w:r>
                            <w:r w:rsidRPr="00F541E4">
                              <w:rPr>
                                <w:rFonts w:ascii="Grotesque" w:hAnsi="Grotesque" w:cs="Aharoni"/>
                                <w:sz w:val="32"/>
                                <w:szCs w:val="32"/>
                              </w:rPr>
                              <w:t>hief</w:t>
                            </w:r>
                            <w:r>
                              <w:rPr>
                                <w:rFonts w:ascii="Grotesque" w:hAnsi="Grotesque" w:cs="Aharoni"/>
                                <w:sz w:val="32"/>
                                <w:szCs w:val="32"/>
                              </w:rPr>
                              <w:t>:</w:t>
                            </w:r>
                            <w:r w:rsidRPr="00F541E4">
                              <w:rPr>
                                <w:rFonts w:ascii="Grotesque" w:hAnsi="Grotesque" w:cs="Aharoni"/>
                                <w:sz w:val="32"/>
                                <w:szCs w:val="32"/>
                              </w:rPr>
                              <w:t xml:space="preserve"> Mathew Morrow</w:t>
                            </w:r>
                          </w:p>
                          <w:p w14:paraId="465E833C" w14:textId="77777777" w:rsidR="0055217F" w:rsidRPr="00F541E4" w:rsidRDefault="0055217F" w:rsidP="000B10AB">
                            <w:pPr>
                              <w:rPr>
                                <w:rFonts w:ascii="Grotesque" w:hAnsi="Grotesque" w:cs="Aharoni"/>
                                <w:sz w:val="32"/>
                                <w:szCs w:val="32"/>
                              </w:rPr>
                            </w:pPr>
                            <w:r w:rsidRPr="00F541E4">
                              <w:rPr>
                                <w:rFonts w:ascii="Grotesque" w:hAnsi="Grotesque" w:cs="Aharoni"/>
                                <w:sz w:val="32"/>
                                <w:szCs w:val="32"/>
                              </w:rPr>
                              <w:t>Driver: Kaleigh Martin</w:t>
                            </w:r>
                          </w:p>
                          <w:p w14:paraId="32DD79F4" w14:textId="77777777" w:rsidR="0055217F" w:rsidRPr="00F541E4" w:rsidRDefault="0055217F" w:rsidP="000B10AB">
                            <w:pPr>
                              <w:rPr>
                                <w:rFonts w:ascii="Grotesque" w:hAnsi="Grotesque" w:cs="Aharoni"/>
                                <w:sz w:val="32"/>
                                <w:szCs w:val="32"/>
                              </w:rPr>
                            </w:pPr>
                            <w:r w:rsidRPr="00F541E4">
                              <w:rPr>
                                <w:rFonts w:ascii="Grotesque" w:hAnsi="Grotesque" w:cs="Aharoni"/>
                                <w:sz w:val="32"/>
                                <w:szCs w:val="32"/>
                              </w:rPr>
                              <w:t>Battery Lead: Noah Wilson</w:t>
                            </w:r>
                          </w:p>
                          <w:p w14:paraId="5FF584D4" w14:textId="77777777" w:rsidR="0055217F" w:rsidRDefault="0055217F" w:rsidP="000B10AB">
                            <w:pPr>
                              <w:rPr>
                                <w:rFonts w:ascii="Grotesque" w:hAnsi="Grotesque" w:cs="Aharoni"/>
                                <w:sz w:val="32"/>
                                <w:szCs w:val="32"/>
                              </w:rPr>
                            </w:pPr>
                            <w:r w:rsidRPr="00F541E4">
                              <w:rPr>
                                <w:rFonts w:ascii="Grotesque" w:hAnsi="Grotesque" w:cs="Aharoni"/>
                                <w:sz w:val="32"/>
                                <w:szCs w:val="32"/>
                              </w:rPr>
                              <w:t xml:space="preserve">Documentation: Elizabeth Severson </w:t>
                            </w:r>
                          </w:p>
                          <w:p w14:paraId="759C415B" w14:textId="2B61BF52" w:rsidR="0055217F" w:rsidRPr="00F541E4" w:rsidRDefault="0055217F" w:rsidP="000B10AB">
                            <w:pPr>
                              <w:rPr>
                                <w:rFonts w:ascii="Grotesque" w:hAnsi="Grotesque" w:cs="Aharoni"/>
                                <w:sz w:val="32"/>
                                <w:szCs w:val="32"/>
                              </w:rPr>
                            </w:pPr>
                            <w:r w:rsidRPr="00F541E4">
                              <w:rPr>
                                <w:rFonts w:ascii="Grotesque" w:hAnsi="Grotesque" w:cs="Aharoni"/>
                                <w:sz w:val="32"/>
                                <w:szCs w:val="32"/>
                              </w:rPr>
                              <w:t>and Kaleigh Martin</w:t>
                            </w:r>
                          </w:p>
                          <w:p w14:paraId="06843759" w14:textId="77777777" w:rsidR="0055217F" w:rsidRPr="00E835BA" w:rsidRDefault="0055217F" w:rsidP="000B10AB">
                            <w:pPr>
                              <w:jc w:val="center"/>
                              <w:rPr>
                                <w:rFonts w:ascii="Agency FB" w:hAnsi="Agency FB" w:cs="Aharoni"/>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87D88" id="_x0000_s1030" type="#_x0000_t202" style="position:absolute;margin-left:168.6pt;margin-top:545.7pt;width:407.45pt;height:197.5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" filled="f" stroked="f">
                <v:textbox>
                  <w:txbxContent>
                    <w:p w14:paraId="3CC5F088" w14:textId="77777777" w:rsidR="0055217F" w:rsidRPr="00F541E4" w:rsidRDefault="0055217F" w:rsidP="000B10AB">
                      <w:pPr>
                        <w:rPr>
                          <w:rFonts w:ascii="Grotesque" w:hAnsi="Grotesque" w:cs="Aharoni"/>
                          <w:sz w:val="32"/>
                          <w:szCs w:val="32"/>
                        </w:rPr>
                      </w:pPr>
                      <w:r w:rsidRPr="00F541E4">
                        <w:rPr>
                          <w:rFonts w:ascii="Grotesque" w:hAnsi="Grotesque" w:cs="Aharoni"/>
                          <w:sz w:val="32"/>
                          <w:szCs w:val="32"/>
                        </w:rPr>
                        <w:t>Advisor: Barry Wilson</w:t>
                      </w:r>
                    </w:p>
                    <w:p w14:paraId="10A958D1" w14:textId="77777777" w:rsidR="0055217F" w:rsidRPr="00F541E4" w:rsidRDefault="0055217F" w:rsidP="000B10AB">
                      <w:pPr>
                        <w:rPr>
                          <w:rFonts w:ascii="Grotesque" w:hAnsi="Grotesque" w:cs="Aharoni"/>
                          <w:sz w:val="32"/>
                          <w:szCs w:val="32"/>
                        </w:rPr>
                      </w:pPr>
                      <w:r w:rsidRPr="00F541E4">
                        <w:rPr>
                          <w:rFonts w:ascii="Grotesque" w:hAnsi="Grotesque" w:cs="Aharoni"/>
                          <w:sz w:val="32"/>
                          <w:szCs w:val="32"/>
                        </w:rPr>
                        <w:t xml:space="preserve">Crew </w:t>
                      </w:r>
                      <w:r>
                        <w:rPr>
                          <w:rFonts w:ascii="Grotesque" w:hAnsi="Grotesque" w:cs="Aharoni"/>
                          <w:sz w:val="32"/>
                          <w:szCs w:val="32"/>
                        </w:rPr>
                        <w:t>C</w:t>
                      </w:r>
                      <w:r w:rsidRPr="00F541E4">
                        <w:rPr>
                          <w:rFonts w:ascii="Grotesque" w:hAnsi="Grotesque" w:cs="Aharoni"/>
                          <w:sz w:val="32"/>
                          <w:szCs w:val="32"/>
                        </w:rPr>
                        <w:t>hief: Jakob Davis</w:t>
                      </w:r>
                    </w:p>
                    <w:p w14:paraId="4BC1015F" w14:textId="133D8DAA" w:rsidR="0055217F" w:rsidRPr="00F541E4" w:rsidRDefault="0055217F" w:rsidP="000B10AB">
                      <w:pPr>
                        <w:rPr>
                          <w:rFonts w:ascii="Grotesque" w:hAnsi="Grotesque" w:cs="Aharoni"/>
                          <w:sz w:val="32"/>
                          <w:szCs w:val="32"/>
                        </w:rPr>
                      </w:pPr>
                      <w:r w:rsidRPr="00F541E4">
                        <w:rPr>
                          <w:rFonts w:ascii="Grotesque" w:hAnsi="Grotesque" w:cs="Aharoni"/>
                          <w:sz w:val="32"/>
                          <w:szCs w:val="32"/>
                        </w:rPr>
                        <w:t xml:space="preserve">Assistant </w:t>
                      </w:r>
                      <w:r>
                        <w:rPr>
                          <w:rFonts w:ascii="Grotesque" w:hAnsi="Grotesque" w:cs="Aharoni"/>
                          <w:sz w:val="32"/>
                          <w:szCs w:val="32"/>
                        </w:rPr>
                        <w:t>C</w:t>
                      </w:r>
                      <w:r w:rsidRPr="00F541E4">
                        <w:rPr>
                          <w:rFonts w:ascii="Grotesque" w:hAnsi="Grotesque" w:cs="Aharoni"/>
                          <w:sz w:val="32"/>
                          <w:szCs w:val="32"/>
                        </w:rPr>
                        <w:t xml:space="preserve">rew </w:t>
                      </w:r>
                      <w:r>
                        <w:rPr>
                          <w:rFonts w:ascii="Grotesque" w:hAnsi="Grotesque" w:cs="Aharoni"/>
                          <w:sz w:val="32"/>
                          <w:szCs w:val="32"/>
                        </w:rPr>
                        <w:t>C</w:t>
                      </w:r>
                      <w:r w:rsidRPr="00F541E4">
                        <w:rPr>
                          <w:rFonts w:ascii="Grotesque" w:hAnsi="Grotesque" w:cs="Aharoni"/>
                          <w:sz w:val="32"/>
                          <w:szCs w:val="32"/>
                        </w:rPr>
                        <w:t>hief</w:t>
                      </w:r>
                      <w:r>
                        <w:rPr>
                          <w:rFonts w:ascii="Grotesque" w:hAnsi="Grotesque" w:cs="Aharoni"/>
                          <w:sz w:val="32"/>
                          <w:szCs w:val="32"/>
                        </w:rPr>
                        <w:t>:</w:t>
                      </w:r>
                      <w:r w:rsidRPr="00F541E4">
                        <w:rPr>
                          <w:rFonts w:ascii="Grotesque" w:hAnsi="Grotesque" w:cs="Aharoni"/>
                          <w:sz w:val="32"/>
                          <w:szCs w:val="32"/>
                        </w:rPr>
                        <w:t xml:space="preserve"> Mathew Morrow</w:t>
                      </w:r>
                    </w:p>
                    <w:p w14:paraId="465E833C" w14:textId="77777777" w:rsidR="0055217F" w:rsidRPr="00F541E4" w:rsidRDefault="0055217F" w:rsidP="000B10AB">
                      <w:pPr>
                        <w:rPr>
                          <w:rFonts w:ascii="Grotesque" w:hAnsi="Grotesque" w:cs="Aharoni"/>
                          <w:sz w:val="32"/>
                          <w:szCs w:val="32"/>
                        </w:rPr>
                      </w:pPr>
                      <w:r w:rsidRPr="00F541E4">
                        <w:rPr>
                          <w:rFonts w:ascii="Grotesque" w:hAnsi="Grotesque" w:cs="Aharoni"/>
                          <w:sz w:val="32"/>
                          <w:szCs w:val="32"/>
                        </w:rPr>
                        <w:t>Driver: Kaleigh Martin</w:t>
                      </w:r>
                    </w:p>
                    <w:p w14:paraId="32DD79F4" w14:textId="77777777" w:rsidR="0055217F" w:rsidRPr="00F541E4" w:rsidRDefault="0055217F" w:rsidP="000B10AB">
                      <w:pPr>
                        <w:rPr>
                          <w:rFonts w:ascii="Grotesque" w:hAnsi="Grotesque" w:cs="Aharoni"/>
                          <w:sz w:val="32"/>
                          <w:szCs w:val="32"/>
                        </w:rPr>
                      </w:pPr>
                      <w:r w:rsidRPr="00F541E4">
                        <w:rPr>
                          <w:rFonts w:ascii="Grotesque" w:hAnsi="Grotesque" w:cs="Aharoni"/>
                          <w:sz w:val="32"/>
                          <w:szCs w:val="32"/>
                        </w:rPr>
                        <w:t>Battery Lead: Noah Wilson</w:t>
                      </w:r>
                    </w:p>
                    <w:p w14:paraId="5FF584D4" w14:textId="77777777" w:rsidR="0055217F" w:rsidRDefault="0055217F" w:rsidP="000B10AB">
                      <w:pPr>
                        <w:rPr>
                          <w:rFonts w:ascii="Grotesque" w:hAnsi="Grotesque" w:cs="Aharoni"/>
                          <w:sz w:val="32"/>
                          <w:szCs w:val="32"/>
                        </w:rPr>
                      </w:pPr>
                      <w:r w:rsidRPr="00F541E4">
                        <w:rPr>
                          <w:rFonts w:ascii="Grotesque" w:hAnsi="Grotesque" w:cs="Aharoni"/>
                          <w:sz w:val="32"/>
                          <w:szCs w:val="32"/>
                        </w:rPr>
                        <w:t xml:space="preserve">Documentation: Elizabeth Severson </w:t>
                      </w:r>
                    </w:p>
                    <w:p w14:paraId="759C415B" w14:textId="2B61BF52" w:rsidR="0055217F" w:rsidRPr="00F541E4" w:rsidRDefault="0055217F" w:rsidP="000B10AB">
                      <w:pPr>
                        <w:rPr>
                          <w:rFonts w:ascii="Grotesque" w:hAnsi="Grotesque" w:cs="Aharoni"/>
                          <w:sz w:val="32"/>
                          <w:szCs w:val="32"/>
                        </w:rPr>
                      </w:pPr>
                      <w:r w:rsidRPr="00F541E4">
                        <w:rPr>
                          <w:rFonts w:ascii="Grotesque" w:hAnsi="Grotesque" w:cs="Aharoni"/>
                          <w:sz w:val="32"/>
                          <w:szCs w:val="32"/>
                        </w:rPr>
                        <w:t>and Kaleigh Martin</w:t>
                      </w:r>
                    </w:p>
                    <w:p w14:paraId="06843759" w14:textId="77777777" w:rsidR="0055217F" w:rsidRPr="00E835BA" w:rsidRDefault="0055217F" w:rsidP="000B10AB">
                      <w:pPr>
                        <w:jc w:val="center"/>
                        <w:rPr>
                          <w:rFonts w:ascii="Agency FB" w:hAnsi="Agency FB" w:cs="Aharoni"/>
                          <w:sz w:val="44"/>
                          <w:szCs w:val="44"/>
                        </w:rPr>
                      </w:pPr>
                    </w:p>
                  </w:txbxContent>
                </v:textbox>
                <w10:wrap type="square"/>
              </v:shape>
            </w:pict>
          </mc:Fallback>
        </mc:AlternateContent>
      </w:r>
      <w:r w:rsidR="00487406">
        <w:rPr>
          <w:noProof/>
        </w:rPr>
        <mc:AlternateContent>
          <mc:Choice Requires="wps">
            <w:drawing>
              <wp:anchor distT="45720" distB="45720" distL="114300" distR="114300" simplePos="0" relativeHeight="251798528" behindDoc="0" locked="0" layoutInCell="1" allowOverlap="1" wp14:anchorId="57911F3A" wp14:editId="39221C1E">
                <wp:simplePos x="0" y="0"/>
                <wp:positionH relativeFrom="column">
                  <wp:posOffset>-41515</wp:posOffset>
                </wp:positionH>
                <wp:positionV relativeFrom="paragraph">
                  <wp:posOffset>7771261</wp:posOffset>
                </wp:positionV>
                <wp:extent cx="1365885" cy="715010"/>
                <wp:effectExtent l="0" t="0" r="0" b="0"/>
                <wp:wrapSquare wrapText="bothSides"/>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715010"/>
                        </a:xfrm>
                        <a:prstGeom prst="rect">
                          <a:avLst/>
                        </a:prstGeom>
                        <a:noFill/>
                        <a:ln w="9525">
                          <a:noFill/>
                          <a:miter lim="800000"/>
                          <a:headEnd/>
                          <a:tailEnd/>
                        </a:ln>
                        <a:effectLst>
                          <a:outerShdw blurRad="63500" sx="102000" sy="102000" algn="ctr" rotWithShape="0">
                            <a:prstClr val="black">
                              <a:alpha val="40000"/>
                            </a:prstClr>
                          </a:outerShdw>
                        </a:effectLst>
                      </wps:spPr>
                      <wps:txbx>
                        <w:txbxContent>
                          <w:p w14:paraId="4BEA0671" w14:textId="41662881" w:rsidR="0055217F" w:rsidRPr="00AD78EA" w:rsidRDefault="0055217F" w:rsidP="00487406">
                            <w:pPr>
                              <w:jc w:val="center"/>
                              <w:rPr>
                                <w:rFonts w:asciiTheme="majorHAnsi" w:hAnsiTheme="majorHAnsi" w:cs="Aharoni"/>
                                <w:sz w:val="70"/>
                                <w:szCs w:val="70"/>
                              </w:rPr>
                            </w:pPr>
                            <w:r w:rsidRPr="00AD78EA">
                              <w:rPr>
                                <w:rFonts w:asciiTheme="majorHAnsi" w:hAnsiTheme="majorHAnsi" w:cs="Aharoni"/>
                                <w:sz w:val="70"/>
                                <w:szCs w:val="70"/>
                              </w:rPr>
                              <w:t>202</w:t>
                            </w:r>
                            <w:r>
                              <w:rPr>
                                <w:rFonts w:asciiTheme="majorHAnsi" w:hAnsiTheme="majorHAnsi" w:cs="Aharoni"/>
                                <w:sz w:val="70"/>
                                <w:szCs w:val="7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11F3A" id="_x0000_s1031" type="#_x0000_t202" style="position:absolute;margin-left:-3.25pt;margin-top:611.9pt;width:107.55pt;height:56.3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" filled="f" stroked="f">
                <v:shadow on="t" type="perspective" color="black" opacity="26214f" offset="0,0" matrix="66847f,,,66847f"/>
                <v:textbox>
                  <w:txbxContent>
                    <w:p w14:paraId="4BEA0671" w14:textId="41662881" w:rsidR="0055217F" w:rsidRPr="00AD78EA" w:rsidRDefault="0055217F" w:rsidP="00487406">
                      <w:pPr>
                        <w:jc w:val="center"/>
                        <w:rPr>
                          <w:rFonts w:asciiTheme="majorHAnsi" w:hAnsiTheme="majorHAnsi" w:cs="Aharoni"/>
                          <w:sz w:val="70"/>
                          <w:szCs w:val="70"/>
                        </w:rPr>
                      </w:pPr>
                      <w:r w:rsidRPr="00AD78EA">
                        <w:rPr>
                          <w:rFonts w:asciiTheme="majorHAnsi" w:hAnsiTheme="majorHAnsi" w:cs="Aharoni"/>
                          <w:sz w:val="70"/>
                          <w:szCs w:val="70"/>
                        </w:rPr>
                        <w:t>202</w:t>
                      </w:r>
                      <w:r>
                        <w:rPr>
                          <w:rFonts w:asciiTheme="majorHAnsi" w:hAnsiTheme="majorHAnsi" w:cs="Aharoni"/>
                          <w:sz w:val="70"/>
                          <w:szCs w:val="70"/>
                        </w:rPr>
                        <w:t>1</w:t>
                      </w:r>
                    </w:p>
                  </w:txbxContent>
                </v:textbox>
                <w10:wrap type="square"/>
              </v:shape>
            </w:pict>
          </mc:Fallback>
        </mc:AlternateContent>
      </w:r>
      <w:r w:rsidR="00AD78EA">
        <w:rPr>
          <w:noProof/>
        </w:rPr>
        <mc:AlternateContent>
          <mc:Choice Requires="wps">
            <w:drawing>
              <wp:anchor distT="0" distB="0" distL="114300" distR="114300" simplePos="0" relativeHeight="251756544" behindDoc="0" locked="0" layoutInCell="1" allowOverlap="1" wp14:anchorId="51280643" wp14:editId="38A99A99">
                <wp:simplePos x="0" y="0"/>
                <wp:positionH relativeFrom="margin">
                  <wp:posOffset>-4687556</wp:posOffset>
                </wp:positionH>
                <wp:positionV relativeFrom="paragraph">
                  <wp:posOffset>6802385</wp:posOffset>
                </wp:positionV>
                <wp:extent cx="6430945" cy="3771900"/>
                <wp:effectExtent l="19050" t="19050" r="27305" b="19050"/>
                <wp:wrapNone/>
                <wp:docPr id="279" name="Rectangle 279"/>
                <wp:cNvGraphicFramePr/>
                <a:graphic xmlns:a="http://schemas.openxmlformats.org/drawingml/2006/main">
                  <a:graphicData uri="http://schemas.microsoft.com/office/word/2010/wordprocessingShape">
                    <wps:wsp>
                      <wps:cNvSpPr/>
                      <wps:spPr>
                        <a:xfrm>
                          <a:off x="0" y="0"/>
                          <a:ext cx="6430945" cy="3771900"/>
                        </a:xfrm>
                        <a:prstGeom prst="rect">
                          <a:avLst/>
                        </a:prstGeom>
                        <a:solidFill>
                          <a:srgbClr val="00D04F"/>
                        </a:solidFill>
                        <a:ln w="381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7CF7AD5E" id="Rectangle 279" o:spid="_x0000_s1026" style="position:absolute;margin-left:-369.1pt;margin-top:535.6pt;width:506.35pt;height:297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" fillcolor="#00d04f" strokecolor="black [3213]" strokeweight="3pt">
                <w10:wrap anchorx="margin"/>
              </v:rect>
            </w:pict>
          </mc:Fallback>
        </mc:AlternateContent>
      </w:r>
      <w:r w:rsidR="00AD78EA">
        <w:tab/>
      </w:r>
    </w:p>
    <w:sdt>
      <w:sdtPr>
        <w:rPr>
          <w:rFonts w:asciiTheme="minorHAnsi" w:eastAsiaTheme="minorEastAsia" w:hAnsiTheme="minorHAnsi" w:cs="Times New Roman"/>
          <w:color w:val="auto"/>
          <w:sz w:val="22"/>
          <w:szCs w:val="22"/>
        </w:rPr>
        <w:id w:val="-346177500"/>
        <w:docPartObj>
          <w:docPartGallery w:val="Table of Contents"/>
          <w:docPartUnique/>
        </w:docPartObj>
      </w:sdtPr>
      <w:sdtContent>
        <w:p w14:paraId="080DA6DA" w14:textId="77777777" w:rsidR="00917FCF" w:rsidRPr="00917FCF" w:rsidRDefault="00917FCF" w:rsidP="00917FCF">
          <w:pPr>
            <w:pStyle w:val="TOCHeading"/>
            <w:rPr>
              <w:color w:val="008A35" w:themeColor="accent2"/>
            </w:rPr>
          </w:pPr>
          <w:r w:rsidRPr="00917FCF">
            <w:rPr>
              <w:color w:val="008A35" w:themeColor="accent2"/>
            </w:rPr>
            <w:t>Table of Contents</w:t>
          </w:r>
        </w:p>
        <w:p w14:paraId="0EC6A2A2" w14:textId="77777777" w:rsidR="00917FCF" w:rsidRDefault="00917FCF" w:rsidP="00917FCF">
          <w:pPr>
            <w:pStyle w:val="TOC1"/>
          </w:pPr>
          <w:r>
            <w:rPr>
              <w:b/>
              <w:bCs/>
            </w:rPr>
            <w:t>Introduction: Our Program and It’s History</w:t>
          </w:r>
          <w:r>
            <w:ptab w:relativeTo="margin" w:alignment="right" w:leader="dot"/>
          </w:r>
          <w:r>
            <w:rPr>
              <w:b/>
              <w:bCs/>
            </w:rPr>
            <w:t>1</w:t>
          </w:r>
        </w:p>
        <w:p w14:paraId="7559E57C" w14:textId="77777777" w:rsidR="00917FCF" w:rsidRDefault="00917FCF" w:rsidP="00917FCF">
          <w:pPr>
            <w:pStyle w:val="TOC2"/>
            <w:ind w:left="216"/>
          </w:pPr>
          <w:r>
            <w:t>Contact Information</w:t>
          </w:r>
          <w:r>
            <w:ptab w:relativeTo="margin" w:alignment="right" w:leader="dot"/>
          </w:r>
          <w:r>
            <w:t>2</w:t>
          </w:r>
        </w:p>
        <w:p w14:paraId="14C5AE93" w14:textId="77777777" w:rsidR="00917FCF" w:rsidRDefault="00917FCF" w:rsidP="00917FCF">
          <w:pPr>
            <w:pStyle w:val="TOC2"/>
            <w:ind w:left="216"/>
          </w:pPr>
          <w:r>
            <w:t>Electric Car at Kennedy</w:t>
          </w:r>
          <w:r>
            <w:ptab w:relativeTo="margin" w:alignment="right" w:leader="dot"/>
          </w:r>
          <w:r>
            <w:t>2</w:t>
          </w:r>
        </w:p>
        <w:p w14:paraId="7EC6FFDC" w14:textId="77777777" w:rsidR="00917FCF" w:rsidRDefault="00917FCF" w:rsidP="00917FCF">
          <w:pPr>
            <w:pStyle w:val="TOC2"/>
            <w:ind w:left="216"/>
          </w:pPr>
          <w:r>
            <w:t>Skills</w:t>
          </w:r>
          <w:r>
            <w:ptab w:relativeTo="margin" w:alignment="right" w:leader="dot"/>
          </w:r>
          <w:r>
            <w:t>2</w:t>
          </w:r>
        </w:p>
        <w:p w14:paraId="33529F8C" w14:textId="77777777" w:rsidR="00917FCF" w:rsidRPr="000E0240" w:rsidRDefault="00917FCF" w:rsidP="00917FCF">
          <w:pPr>
            <w:pStyle w:val="TOC2"/>
            <w:ind w:left="216"/>
          </w:pPr>
          <w:r>
            <w:t>2020-2021 Racing Season</w:t>
          </w:r>
          <w:r>
            <w:ptab w:relativeTo="margin" w:alignment="right" w:leader="dot"/>
          </w:r>
          <w:r>
            <w:t>2</w:t>
          </w:r>
        </w:p>
        <w:p w14:paraId="03BF84D2" w14:textId="77777777" w:rsidR="00917FCF" w:rsidRDefault="00917FCF" w:rsidP="00917FCF">
          <w:pPr>
            <w:pStyle w:val="TOC2"/>
            <w:ind w:left="0"/>
          </w:pPr>
          <w:r>
            <w:rPr>
              <w:b/>
              <w:bCs/>
            </w:rPr>
            <w:t>Introduction: The 983 Car and the Team</w:t>
          </w:r>
          <w:r>
            <w:ptab w:relativeTo="margin" w:alignment="right" w:leader="dot"/>
          </w:r>
          <w:r>
            <w:rPr>
              <w:b/>
              <w:bCs/>
            </w:rPr>
            <w:t>4</w:t>
          </w:r>
        </w:p>
        <w:p w14:paraId="6557204A" w14:textId="77777777" w:rsidR="00917FCF" w:rsidRDefault="00917FCF" w:rsidP="00917FCF">
          <w:pPr>
            <w:pStyle w:val="TOC2"/>
            <w:ind w:left="216"/>
          </w:pPr>
          <w:r>
            <w:t>A Brief Overview of a Hectic Season</w:t>
          </w:r>
          <w:r>
            <w:ptab w:relativeTo="margin" w:alignment="right" w:leader="dot"/>
          </w:r>
          <w:r>
            <w:t>5</w:t>
          </w:r>
        </w:p>
        <w:p w14:paraId="5A7E92F8" w14:textId="77777777" w:rsidR="00917FCF" w:rsidRDefault="00917FCF" w:rsidP="00917FCF">
          <w:pPr>
            <w:pStyle w:val="TOC2"/>
            <w:ind w:left="216"/>
          </w:pPr>
          <w:r>
            <w:t>Car History</w:t>
          </w:r>
          <w:r>
            <w:ptab w:relativeTo="margin" w:alignment="right" w:leader="dot"/>
          </w:r>
          <w:r>
            <w:t>5</w:t>
          </w:r>
        </w:p>
        <w:p w14:paraId="44D91700" w14:textId="77777777" w:rsidR="00917FCF" w:rsidRPr="00EB4EFC" w:rsidRDefault="00917FCF" w:rsidP="00917FCF">
          <w:pPr>
            <w:pStyle w:val="TOC2"/>
            <w:ind w:left="216"/>
          </w:pPr>
          <w:r>
            <w:t>Teams</w:t>
          </w:r>
          <w:r>
            <w:ptab w:relativeTo="margin" w:alignment="right" w:leader="dot"/>
          </w:r>
          <w:r>
            <w:t>5</w:t>
          </w:r>
        </w:p>
        <w:p w14:paraId="57542BD9" w14:textId="77777777" w:rsidR="00917FCF" w:rsidRDefault="00917FCF" w:rsidP="00917FCF">
          <w:pPr>
            <w:pStyle w:val="TOC3"/>
            <w:ind w:left="446"/>
          </w:pPr>
          <w:r>
            <w:t>Mechanical Engineering</w:t>
          </w:r>
          <w:r>
            <w:ptab w:relativeTo="margin" w:alignment="right" w:leader="dot"/>
          </w:r>
          <w:r>
            <w:t>6</w:t>
          </w:r>
        </w:p>
        <w:p w14:paraId="5322FD4C" w14:textId="77777777" w:rsidR="00917FCF" w:rsidRDefault="00917FCF" w:rsidP="00917FCF">
          <w:pPr>
            <w:pStyle w:val="TOC3"/>
            <w:ind w:left="446"/>
          </w:pPr>
          <w:r>
            <w:t>Electrical Engineering</w:t>
          </w:r>
          <w:r>
            <w:ptab w:relativeTo="margin" w:alignment="right" w:leader="dot"/>
          </w:r>
          <w:r>
            <w:t>6</w:t>
          </w:r>
        </w:p>
        <w:p w14:paraId="005C21CF" w14:textId="77777777" w:rsidR="00917FCF" w:rsidRDefault="00917FCF" w:rsidP="00917FCF">
          <w:pPr>
            <w:pStyle w:val="TOC3"/>
            <w:ind w:left="446"/>
          </w:pPr>
          <w:r>
            <w:t>Promotions</w:t>
          </w:r>
          <w:r>
            <w:ptab w:relativeTo="margin" w:alignment="right" w:leader="dot"/>
          </w:r>
          <w:r>
            <w:t>6</w:t>
          </w:r>
        </w:p>
        <w:p w14:paraId="6989A377" w14:textId="77777777" w:rsidR="00917FCF" w:rsidRDefault="00917FCF" w:rsidP="00917FCF">
          <w:pPr>
            <w:pStyle w:val="TOC3"/>
            <w:ind w:left="446"/>
          </w:pPr>
          <w:r>
            <w:t>Drivers</w:t>
          </w:r>
          <w:r>
            <w:ptab w:relativeTo="margin" w:alignment="right" w:leader="dot"/>
          </w:r>
          <w:r>
            <w:t>6</w:t>
          </w:r>
        </w:p>
        <w:p w14:paraId="6050FEF2" w14:textId="3EF68529" w:rsidR="00917FCF" w:rsidRDefault="00917FCF" w:rsidP="00917FCF">
          <w:pPr>
            <w:pStyle w:val="TOC2"/>
            <w:ind w:left="216"/>
          </w:pPr>
          <w:r>
            <w:t>98</w:t>
          </w:r>
          <w:r w:rsidR="003335E9">
            <w:t>4</w:t>
          </w:r>
          <w:r>
            <w:t xml:space="preserve"> Travel Team Member Biographies</w:t>
          </w:r>
          <w:r>
            <w:ptab w:relativeTo="margin" w:alignment="right" w:leader="dot"/>
          </w:r>
          <w:r>
            <w:t>5</w:t>
          </w:r>
        </w:p>
        <w:p w14:paraId="1E5175AA" w14:textId="6C9F9B2F" w:rsidR="00917FCF" w:rsidRDefault="00917FCF" w:rsidP="00917FCF">
          <w:pPr>
            <w:pStyle w:val="TOC2"/>
            <w:ind w:left="216"/>
          </w:pPr>
          <w:r>
            <w:t>98</w:t>
          </w:r>
          <w:r w:rsidR="003335E9">
            <w:t>4</w:t>
          </w:r>
          <w:r>
            <w:t xml:space="preserve"> Non-Traveling Team Member Biographies</w:t>
          </w:r>
          <w:r>
            <w:ptab w:relativeTo="margin" w:alignment="right" w:leader="dot"/>
          </w:r>
          <w:r>
            <w:t>5</w:t>
          </w:r>
        </w:p>
        <w:p w14:paraId="361BB5E1" w14:textId="77777777" w:rsidR="00917FCF" w:rsidRDefault="00917FCF" w:rsidP="00917FCF">
          <w:pPr>
            <w:pStyle w:val="TOC2"/>
            <w:ind w:left="0"/>
            <w:rPr>
              <w:b/>
              <w:bCs/>
            </w:rPr>
          </w:pPr>
          <w:r>
            <w:rPr>
              <w:b/>
              <w:bCs/>
            </w:rPr>
            <w:t>Design: Process and Notes</w:t>
          </w:r>
          <w:r>
            <w:ptab w:relativeTo="margin" w:alignment="right" w:leader="dot"/>
          </w:r>
          <w:r>
            <w:rPr>
              <w:b/>
              <w:bCs/>
            </w:rPr>
            <w:t>4</w:t>
          </w:r>
        </w:p>
        <w:p w14:paraId="601D3847" w14:textId="77777777" w:rsidR="00917FCF" w:rsidRDefault="00917FCF" w:rsidP="00917FCF">
          <w:pPr>
            <w:pStyle w:val="TOC2"/>
            <w:ind w:left="216"/>
          </w:pPr>
          <w:r>
            <w:t>Research Notes</w:t>
          </w:r>
          <w:r>
            <w:ptab w:relativeTo="margin" w:alignment="right" w:leader="dot"/>
          </w:r>
          <w:r>
            <w:t>5</w:t>
          </w:r>
        </w:p>
        <w:p w14:paraId="5C04D6D4" w14:textId="77777777" w:rsidR="00917FCF" w:rsidRDefault="00917FCF" w:rsidP="00917FCF">
          <w:pPr>
            <w:pStyle w:val="TOC2"/>
            <w:ind w:left="216"/>
          </w:pPr>
          <w:r>
            <w:t>Sketches</w:t>
          </w:r>
          <w:r>
            <w:ptab w:relativeTo="margin" w:alignment="right" w:leader="dot"/>
          </w:r>
          <w:r>
            <w:t>5</w:t>
          </w:r>
        </w:p>
        <w:p w14:paraId="40B27774" w14:textId="77777777" w:rsidR="00917FCF" w:rsidRDefault="00917FCF" w:rsidP="00917FCF">
          <w:pPr>
            <w:pStyle w:val="TOC3"/>
            <w:ind w:left="446"/>
          </w:pPr>
          <w:r>
            <w:t>Preliminary</w:t>
          </w:r>
          <w:r>
            <w:ptab w:relativeTo="margin" w:alignment="right" w:leader="dot"/>
          </w:r>
          <w:r>
            <w:t>6</w:t>
          </w:r>
        </w:p>
        <w:p w14:paraId="199D8153" w14:textId="77777777" w:rsidR="00917FCF" w:rsidRDefault="00917FCF" w:rsidP="00917FCF">
          <w:pPr>
            <w:pStyle w:val="TOC3"/>
            <w:ind w:left="446"/>
          </w:pPr>
          <w:r>
            <w:t>Driver Compartment</w:t>
          </w:r>
          <w:r>
            <w:ptab w:relativeTo="margin" w:alignment="right" w:leader="dot"/>
          </w:r>
          <w:r>
            <w:t>6</w:t>
          </w:r>
        </w:p>
        <w:p w14:paraId="4A76FB02" w14:textId="77777777" w:rsidR="00917FCF" w:rsidRDefault="00917FCF" w:rsidP="00917FCF">
          <w:pPr>
            <w:pStyle w:val="TOC3"/>
            <w:ind w:left="446"/>
          </w:pPr>
          <w:r>
            <w:t>Tail</w:t>
          </w:r>
          <w:r>
            <w:ptab w:relativeTo="margin" w:alignment="right" w:leader="dot"/>
          </w:r>
          <w:r>
            <w:t>6</w:t>
          </w:r>
        </w:p>
        <w:p w14:paraId="51885BDC" w14:textId="77777777" w:rsidR="00917FCF" w:rsidRDefault="00917FCF" w:rsidP="00917FCF">
          <w:pPr>
            <w:pStyle w:val="TOC2"/>
            <w:ind w:left="216"/>
          </w:pPr>
          <w:r w:rsidRPr="00E70D4D">
            <w:rPr>
              <w:highlight w:val="yellow"/>
            </w:rPr>
            <w:t>Aerodynamics</w:t>
          </w:r>
          <w:r>
            <w:ptab w:relativeTo="margin" w:alignment="right" w:leader="dot"/>
          </w:r>
          <w:r>
            <w:t>5</w:t>
          </w:r>
        </w:p>
        <w:p w14:paraId="7738E27B" w14:textId="77777777" w:rsidR="00917FCF" w:rsidRDefault="00917FCF" w:rsidP="00917FCF">
          <w:pPr>
            <w:pStyle w:val="TOC2"/>
            <w:ind w:left="216"/>
          </w:pPr>
          <w:r>
            <w:t>Center of Balance</w:t>
          </w:r>
          <w:r>
            <w:ptab w:relativeTo="margin" w:alignment="right" w:leader="dot"/>
          </w:r>
          <w:r>
            <w:t>5</w:t>
          </w:r>
        </w:p>
        <w:p w14:paraId="5C558789" w14:textId="77777777" w:rsidR="00917FCF" w:rsidRPr="005F419D" w:rsidRDefault="00917FCF" w:rsidP="00917FCF">
          <w:pPr>
            <w:pStyle w:val="TOC2"/>
            <w:ind w:left="216"/>
          </w:pPr>
          <w:r>
            <w:t>Center of Gravity</w:t>
          </w:r>
          <w:r>
            <w:ptab w:relativeTo="margin" w:alignment="right" w:leader="dot"/>
          </w:r>
          <w:r>
            <w:t>5</w:t>
          </w:r>
        </w:p>
        <w:p w14:paraId="583D808A" w14:textId="77777777" w:rsidR="00917FCF" w:rsidRDefault="00917FCF" w:rsidP="00917FCF">
          <w:r>
            <w:rPr>
              <w:b/>
              <w:bCs/>
            </w:rPr>
            <w:t>Construction: Process and Timelines</w:t>
          </w:r>
          <w:r>
            <w:ptab w:relativeTo="margin" w:alignment="right" w:leader="dot"/>
          </w:r>
          <w:r>
            <w:rPr>
              <w:b/>
              <w:bCs/>
            </w:rPr>
            <w:t>4</w:t>
          </w:r>
        </w:p>
        <w:p w14:paraId="4A790BF1" w14:textId="77777777" w:rsidR="00917FCF" w:rsidRDefault="00917FCF" w:rsidP="00917FCF">
          <w:pPr>
            <w:pStyle w:val="TOC2"/>
            <w:ind w:left="0"/>
          </w:pPr>
          <w:r>
            <w:rPr>
              <w:b/>
              <w:bCs/>
            </w:rPr>
            <w:t>Electrical Engineering</w:t>
          </w:r>
          <w:r>
            <w:ptab w:relativeTo="margin" w:alignment="right" w:leader="dot"/>
          </w:r>
          <w:r>
            <w:rPr>
              <w:b/>
              <w:bCs/>
            </w:rPr>
            <w:t>4</w:t>
          </w:r>
        </w:p>
        <w:p w14:paraId="20CC0647" w14:textId="77777777" w:rsidR="00917FCF" w:rsidRDefault="00917FCF" w:rsidP="00917FCF">
          <w:pPr>
            <w:pStyle w:val="TOC2"/>
            <w:ind w:left="0"/>
            <w:rPr>
              <w:b/>
              <w:bCs/>
            </w:rPr>
          </w:pPr>
          <w:r>
            <w:rPr>
              <w:b/>
              <w:bCs/>
            </w:rPr>
            <w:t>Field Testing</w:t>
          </w:r>
          <w:r>
            <w:ptab w:relativeTo="margin" w:alignment="right" w:leader="dot"/>
          </w:r>
          <w:r>
            <w:rPr>
              <w:b/>
              <w:bCs/>
            </w:rPr>
            <w:t>4</w:t>
          </w:r>
        </w:p>
        <w:p w14:paraId="4E199095" w14:textId="77777777" w:rsidR="00917FCF" w:rsidRDefault="00917FCF" w:rsidP="00917FCF">
          <w:pPr>
            <w:pStyle w:val="TOC2"/>
          </w:pPr>
          <w:r>
            <w:rPr>
              <w:b/>
              <w:bCs/>
            </w:rPr>
            <w:t>Fundraising: Sponsors and Events</w:t>
          </w:r>
          <w:r>
            <w:ptab w:relativeTo="margin" w:alignment="right" w:leader="dot"/>
          </w:r>
          <w:r>
            <w:rPr>
              <w:b/>
              <w:bCs/>
            </w:rPr>
            <w:t>4</w:t>
          </w:r>
        </w:p>
      </w:sdtContent>
    </w:sdt>
    <w:p w14:paraId="7DE66F31" w14:textId="6D794F84" w:rsidR="00AD78EA" w:rsidRPr="00F869D7" w:rsidRDefault="00AD78EA" w:rsidP="00917FCF">
      <w:pPr>
        <w:tabs>
          <w:tab w:val="left" w:pos="1191"/>
          <w:tab w:val="center" w:pos="4680"/>
        </w:tabs>
        <w:rPr>
          <w:rFonts w:asciiTheme="majorHAnsi" w:hAnsiTheme="majorHAnsi"/>
          <w:color w:val="000000" w:themeColor="text1"/>
          <w:sz w:val="64"/>
          <w:szCs w:val="64"/>
        </w:rPr>
      </w:pPr>
    </w:p>
    <w:p w14:paraId="7CE32CBA" w14:textId="77777777" w:rsidR="00831507" w:rsidRDefault="00831507">
      <w:pPr>
        <w:sectPr w:rsidR="00831507" w:rsidSect="00917FCF">
          <w:pgSz w:w="12240" w:h="15840"/>
          <w:pgMar w:top="1440" w:right="1440" w:bottom="1440" w:left="1440" w:header="720" w:footer="720" w:gutter="0"/>
          <w:pgBorders w:display="notFirstPage" w:offsetFrom="page">
            <w:top w:val="single" w:sz="48" w:space="24" w:color="FED100"/>
            <w:left w:val="single" w:sz="48" w:space="24" w:color="FED100"/>
            <w:bottom w:val="single" w:sz="48" w:space="24" w:color="FED100"/>
            <w:right w:val="single" w:sz="48" w:space="24" w:color="FED100"/>
          </w:pgBorders>
          <w:cols w:space="720"/>
          <w:docGrid w:linePitch="360"/>
        </w:sectPr>
      </w:pPr>
    </w:p>
    <w:p w14:paraId="4F128234" w14:textId="7E9A8B5D" w:rsidR="00AD78EA" w:rsidRPr="00831507" w:rsidRDefault="00831507">
      <w:pPr>
        <w:rPr>
          <w:sz w:val="96"/>
          <w:szCs w:val="96"/>
        </w:rPr>
      </w:pPr>
      <w:r w:rsidRPr="00831507">
        <w:rPr>
          <w:sz w:val="96"/>
          <w:szCs w:val="96"/>
          <w:highlight w:val="red"/>
        </w:rPr>
        <w:lastRenderedPageBreak/>
        <w:t>DELETE LATER</w:t>
      </w:r>
    </w:p>
    <w:p w14:paraId="469F2750" w14:textId="77777777" w:rsidR="00831507" w:rsidRDefault="00831507" w:rsidP="00831507">
      <w:pPr>
        <w:rPr>
          <w:rFonts w:ascii="Grotesque Light" w:eastAsia="Grotesque Light" w:hAnsi="Grotesque Light" w:cs="Times New Roman"/>
          <w:sz w:val="32"/>
          <w:szCs w:val="32"/>
        </w:rPr>
      </w:pPr>
      <w:r>
        <w:rPr>
          <w:rFonts w:ascii="Grotesque Light" w:eastAsia="Grotesque Light" w:hAnsi="Grotesque Light" w:cs="Times New Roman"/>
          <w:sz w:val="32"/>
          <w:szCs w:val="32"/>
          <w:highlight w:val="cyan"/>
        </w:rPr>
        <w:t>E</w:t>
      </w:r>
      <w:r w:rsidRPr="002B12DE">
        <w:rPr>
          <w:rFonts w:ascii="Grotesque Light" w:eastAsia="Grotesque Light" w:hAnsi="Grotesque Light" w:cs="Times New Roman"/>
          <w:sz w:val="32"/>
          <w:szCs w:val="32"/>
          <w:highlight w:val="cyan"/>
        </w:rPr>
        <w:t>rror caught in 984/985 that might not be in 983</w:t>
      </w:r>
    </w:p>
    <w:p w14:paraId="62B3F1B7" w14:textId="5602C6DA" w:rsidR="00831507" w:rsidRDefault="00831507" w:rsidP="00831507">
      <w:pPr>
        <w:rPr>
          <w:rFonts w:ascii="Grotesque Light" w:eastAsia="Grotesque Light" w:hAnsi="Grotesque Light" w:cs="Times New Roman"/>
          <w:sz w:val="32"/>
          <w:szCs w:val="32"/>
        </w:rPr>
      </w:pPr>
      <w:r>
        <w:rPr>
          <w:rFonts w:ascii="Grotesque Light" w:eastAsia="Grotesque Light" w:hAnsi="Grotesque Light" w:cs="Times New Roman"/>
          <w:sz w:val="32"/>
          <w:szCs w:val="32"/>
        </w:rPr>
        <w:t>Add Center Calculations for Derek</w:t>
      </w:r>
    </w:p>
    <w:p w14:paraId="439378CE" w14:textId="105CB70B" w:rsidR="0025603C" w:rsidRDefault="0025603C" w:rsidP="00831507">
      <w:pPr>
        <w:rPr>
          <w:rFonts w:ascii="Grotesque Light" w:eastAsia="Grotesque Light" w:hAnsi="Grotesque Light" w:cs="Times New Roman"/>
          <w:sz w:val="32"/>
          <w:szCs w:val="32"/>
        </w:rPr>
      </w:pPr>
      <w:r>
        <w:rPr>
          <w:rFonts w:ascii="Grotesque Light" w:eastAsia="Grotesque Light" w:hAnsi="Grotesque Light" w:cs="Times New Roman"/>
          <w:sz w:val="32"/>
          <w:szCs w:val="32"/>
        </w:rPr>
        <w:t>Update Table of Contents</w:t>
      </w:r>
    </w:p>
    <w:p w14:paraId="4FE6D778" w14:textId="6C4A0B4F" w:rsidR="0025603C" w:rsidRDefault="0025603C" w:rsidP="00831507">
      <w:pPr>
        <w:rPr>
          <w:rFonts w:ascii="Grotesque Light" w:eastAsia="Grotesque Light" w:hAnsi="Grotesque Light" w:cs="Times New Roman"/>
          <w:sz w:val="32"/>
          <w:szCs w:val="32"/>
        </w:rPr>
      </w:pPr>
      <w:r>
        <w:rPr>
          <w:rFonts w:ascii="Grotesque Light" w:eastAsia="Grotesque Light" w:hAnsi="Grotesque Light" w:cs="Times New Roman"/>
          <w:sz w:val="32"/>
          <w:szCs w:val="32"/>
        </w:rPr>
        <w:t>Page numbers</w:t>
      </w:r>
    </w:p>
    <w:p w14:paraId="6FA0BD8C" w14:textId="51C9267F" w:rsidR="0025603C" w:rsidRDefault="0025603C" w:rsidP="00831507">
      <w:pPr>
        <w:rPr>
          <w:rFonts w:ascii="Grotesque Light" w:eastAsia="Grotesque Light" w:hAnsi="Grotesque Light" w:cs="Times New Roman"/>
          <w:sz w:val="32"/>
          <w:szCs w:val="32"/>
        </w:rPr>
      </w:pPr>
      <w:r>
        <w:rPr>
          <w:rFonts w:ascii="Grotesque Light" w:eastAsia="Grotesque Light" w:hAnsi="Grotesque Light" w:cs="Times New Roman"/>
          <w:sz w:val="32"/>
          <w:szCs w:val="32"/>
        </w:rPr>
        <w:t>Page headers/footers</w:t>
      </w:r>
    </w:p>
    <w:p w14:paraId="2CD6A7E3" w14:textId="72436E7C" w:rsidR="0025603C" w:rsidRDefault="0025603C" w:rsidP="00831507">
      <w:pPr>
        <w:rPr>
          <w:rFonts w:ascii="Grotesque Light" w:eastAsia="Grotesque Light" w:hAnsi="Grotesque Light" w:cs="Times New Roman"/>
          <w:sz w:val="32"/>
          <w:szCs w:val="32"/>
        </w:rPr>
      </w:pPr>
      <w:r>
        <w:rPr>
          <w:rFonts w:ascii="Grotesque Light" w:eastAsia="Grotesque Light" w:hAnsi="Grotesque Light" w:cs="Times New Roman"/>
          <w:sz w:val="32"/>
          <w:szCs w:val="32"/>
        </w:rPr>
        <w:t>Axel</w:t>
      </w:r>
    </w:p>
    <w:p w14:paraId="33E646FB" w14:textId="016B387A" w:rsidR="0025603C" w:rsidRDefault="0025603C" w:rsidP="00831507">
      <w:pPr>
        <w:rPr>
          <w:rFonts w:ascii="Grotesque Light" w:eastAsia="Grotesque Light" w:hAnsi="Grotesque Light" w:cs="Times New Roman"/>
          <w:sz w:val="32"/>
          <w:szCs w:val="32"/>
        </w:rPr>
      </w:pPr>
      <w:r>
        <w:rPr>
          <w:rFonts w:ascii="Grotesque Light" w:eastAsia="Grotesque Light" w:hAnsi="Grotesque Light" w:cs="Times New Roman"/>
          <w:sz w:val="32"/>
          <w:szCs w:val="32"/>
        </w:rPr>
        <w:t>Other car #s used inappropriately</w:t>
      </w:r>
      <w:r w:rsidR="00856F23">
        <w:rPr>
          <w:rFonts w:ascii="Grotesque Light" w:eastAsia="Grotesque Light" w:hAnsi="Grotesque Light" w:cs="Times New Roman"/>
          <w:sz w:val="32"/>
          <w:szCs w:val="32"/>
        </w:rPr>
        <w:t>\</w:t>
      </w:r>
    </w:p>
    <w:p w14:paraId="09626482" w14:textId="1EB68DF2" w:rsidR="009C7400" w:rsidRDefault="009C7400" w:rsidP="00831507">
      <w:pPr>
        <w:rPr>
          <w:rFonts w:ascii="Grotesque Light" w:eastAsia="Grotesque Light" w:hAnsi="Grotesque Light" w:cs="Times New Roman"/>
          <w:sz w:val="32"/>
          <w:szCs w:val="32"/>
        </w:rPr>
      </w:pPr>
    </w:p>
    <w:p w14:paraId="5C703D2A" w14:textId="526A61BC" w:rsidR="009C7400" w:rsidRDefault="009C7400" w:rsidP="00831507">
      <w:pPr>
        <w:rPr>
          <w:rFonts w:ascii="Grotesque Light" w:eastAsia="Grotesque Light" w:hAnsi="Grotesque Light" w:cs="Times New Roman"/>
          <w:sz w:val="32"/>
          <w:szCs w:val="32"/>
        </w:rPr>
      </w:pPr>
      <w:r>
        <w:rPr>
          <w:rFonts w:ascii="Grotesque Light" w:eastAsia="Grotesque Light" w:hAnsi="Grotesque Light" w:cs="Times New Roman"/>
          <w:sz w:val="32"/>
          <w:szCs w:val="32"/>
        </w:rPr>
        <w:t>Stuff I want to add…..</w:t>
      </w:r>
    </w:p>
    <w:p w14:paraId="235EB39C" w14:textId="73928D41" w:rsidR="00917FCF" w:rsidRPr="009C7400" w:rsidRDefault="00856F23" w:rsidP="009C7400">
      <w:pPr>
        <w:rPr>
          <w:rFonts w:ascii="Grotesque Light" w:eastAsia="Grotesque Light" w:hAnsi="Grotesque Light" w:cs="Times New Roman"/>
          <w:sz w:val="32"/>
          <w:szCs w:val="32"/>
          <w:highlight w:val="green"/>
        </w:rPr>
      </w:pPr>
      <w:r w:rsidRPr="009C7400">
        <w:rPr>
          <w:rFonts w:ascii="Grotesque Light" w:eastAsia="Grotesque Light" w:hAnsi="Grotesque Light" w:cs="Times New Roman"/>
          <w:sz w:val="32"/>
          <w:szCs w:val="32"/>
          <w:highlight w:val="green"/>
        </w:rPr>
        <w:t>Wiring Diagrams????</w:t>
      </w:r>
    </w:p>
    <w:p w14:paraId="5841E548" w14:textId="1C2C060E" w:rsidR="009C7400" w:rsidRPr="009C7400" w:rsidRDefault="009C7400" w:rsidP="009C7400">
      <w:pPr>
        <w:rPr>
          <w:rFonts w:ascii="Grotesque Light" w:eastAsia="Grotesque Light" w:hAnsi="Grotesque Light" w:cs="Times New Roman"/>
          <w:sz w:val="32"/>
          <w:szCs w:val="32"/>
        </w:rPr>
      </w:pPr>
      <w:r w:rsidRPr="009C7400">
        <w:rPr>
          <w:rFonts w:ascii="Grotesque Light" w:eastAsia="Grotesque Light" w:hAnsi="Grotesque Light" w:cs="Times New Roman"/>
          <w:sz w:val="32"/>
          <w:szCs w:val="32"/>
          <w:highlight w:val="green"/>
        </w:rPr>
        <w:t>Flesh out car parts section with pics</w:t>
      </w:r>
    </w:p>
    <w:p w14:paraId="0EE96F81" w14:textId="77777777" w:rsidR="00831507" w:rsidRDefault="00831507" w:rsidP="00AD78EA">
      <w:pPr>
        <w:tabs>
          <w:tab w:val="center" w:pos="4680"/>
        </w:tabs>
      </w:pPr>
    </w:p>
    <w:p w14:paraId="1721BF03" w14:textId="77777777" w:rsidR="00831507" w:rsidRDefault="00831507" w:rsidP="00AD78EA">
      <w:pPr>
        <w:tabs>
          <w:tab w:val="center" w:pos="4680"/>
        </w:tabs>
      </w:pPr>
    </w:p>
    <w:p w14:paraId="36E85EE8" w14:textId="2C676F33" w:rsidR="00831507" w:rsidRDefault="00831507" w:rsidP="00AD78EA">
      <w:pPr>
        <w:tabs>
          <w:tab w:val="center" w:pos="4680"/>
        </w:tabs>
        <w:sectPr w:rsidR="00831507" w:rsidSect="00917FCF">
          <w:pgSz w:w="12240" w:h="15840"/>
          <w:pgMar w:top="1440" w:right="1440" w:bottom="1440" w:left="1440" w:header="720" w:footer="720" w:gutter="0"/>
          <w:pgBorders w:display="notFirstPage" w:offsetFrom="page">
            <w:top w:val="single" w:sz="48" w:space="24" w:color="FED100"/>
            <w:left w:val="single" w:sz="48" w:space="24" w:color="FED100"/>
            <w:bottom w:val="single" w:sz="48" w:space="24" w:color="FED100"/>
            <w:right w:val="single" w:sz="48" w:space="24" w:color="FED100"/>
          </w:pgBorders>
          <w:cols w:space="720"/>
          <w:docGrid w:linePitch="360"/>
        </w:sectPr>
      </w:pPr>
    </w:p>
    <w:p w14:paraId="1091E931" w14:textId="77777777" w:rsidR="00917FCF" w:rsidRDefault="00917FCF" w:rsidP="00917FCF">
      <w:pPr>
        <w:tabs>
          <w:tab w:val="left" w:pos="1191"/>
          <w:tab w:val="center" w:pos="4680"/>
        </w:tabs>
        <w:jc w:val="center"/>
        <w:rPr>
          <w:rFonts w:asciiTheme="majorHAnsi" w:hAnsiTheme="majorHAnsi"/>
          <w:color w:val="FED100" w:themeColor="accent4"/>
          <w:sz w:val="144"/>
          <w:szCs w:val="144"/>
        </w:rPr>
      </w:pPr>
    </w:p>
    <w:p w14:paraId="48ABC841" w14:textId="77777777" w:rsidR="00917FCF" w:rsidRDefault="00917FCF" w:rsidP="00917FCF">
      <w:pPr>
        <w:tabs>
          <w:tab w:val="left" w:pos="1191"/>
          <w:tab w:val="center" w:pos="4680"/>
        </w:tabs>
        <w:jc w:val="center"/>
        <w:rPr>
          <w:rFonts w:asciiTheme="majorHAnsi" w:hAnsiTheme="majorHAnsi"/>
          <w:color w:val="FED100" w:themeColor="accent4"/>
          <w:sz w:val="144"/>
          <w:szCs w:val="144"/>
        </w:rPr>
      </w:pPr>
    </w:p>
    <w:p w14:paraId="012E3C16" w14:textId="7A6215D6" w:rsidR="00917FCF" w:rsidRPr="00F869D7" w:rsidRDefault="00CF73D2" w:rsidP="00917FCF">
      <w:pPr>
        <w:tabs>
          <w:tab w:val="left" w:pos="1191"/>
          <w:tab w:val="center" w:pos="4680"/>
        </w:tabs>
        <w:jc w:val="center"/>
        <w:rPr>
          <w:rFonts w:asciiTheme="majorHAnsi" w:hAnsiTheme="majorHAnsi"/>
          <w:color w:val="008232"/>
          <w:sz w:val="144"/>
          <w:szCs w:val="144"/>
        </w:rPr>
      </w:pPr>
      <w:r>
        <w:rPr>
          <w:rFonts w:asciiTheme="majorHAnsi" w:hAnsiTheme="majorHAnsi"/>
          <w:color w:val="008232"/>
          <w:sz w:val="144"/>
          <w:szCs w:val="144"/>
        </w:rPr>
        <w:t>Introduction</w:t>
      </w:r>
    </w:p>
    <w:p w14:paraId="65C3BCA1" w14:textId="53C87F30" w:rsidR="00917FCF" w:rsidRPr="00F869D7" w:rsidRDefault="00CF73D2" w:rsidP="00917FCF">
      <w:pPr>
        <w:tabs>
          <w:tab w:val="left" w:pos="1191"/>
          <w:tab w:val="center" w:pos="4680"/>
        </w:tabs>
        <w:jc w:val="center"/>
        <w:rPr>
          <w:rFonts w:asciiTheme="majorHAnsi" w:hAnsiTheme="majorHAnsi"/>
          <w:color w:val="000000" w:themeColor="text1"/>
          <w:sz w:val="64"/>
          <w:szCs w:val="64"/>
        </w:rPr>
      </w:pPr>
      <w:r>
        <w:rPr>
          <w:rFonts w:asciiTheme="majorHAnsi" w:hAnsiTheme="majorHAnsi"/>
          <w:color w:val="000000" w:themeColor="text1"/>
          <w:sz w:val="64"/>
          <w:szCs w:val="64"/>
        </w:rPr>
        <w:t>Our Program and It’s History</w:t>
      </w:r>
    </w:p>
    <w:p w14:paraId="212865E0" w14:textId="77777777" w:rsidR="00917FCF" w:rsidRDefault="00917FCF" w:rsidP="00917FCF">
      <w:r w:rsidRPr="00AD78EA">
        <w:rPr>
          <w:noProof/>
        </w:rPr>
        <mc:AlternateContent>
          <mc:Choice Requires="wps">
            <w:drawing>
              <wp:anchor distT="0" distB="0" distL="114300" distR="114300" simplePos="0" relativeHeight="251812864" behindDoc="0" locked="0" layoutInCell="0" allowOverlap="1" wp14:anchorId="25D90B35" wp14:editId="128FB903">
                <wp:simplePos x="0" y="0"/>
                <wp:positionH relativeFrom="margin">
                  <wp:posOffset>3475990</wp:posOffset>
                </wp:positionH>
                <wp:positionV relativeFrom="topMargin">
                  <wp:posOffset>5275580</wp:posOffset>
                </wp:positionV>
                <wp:extent cx="914400" cy="219075"/>
                <wp:effectExtent l="0" t="0" r="19050" b="2857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37251A61" w14:textId="77777777" w:rsidR="0055217F" w:rsidRPr="00FD01E2" w:rsidRDefault="0055217F" w:rsidP="00917FCF">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5D90B35" id="Text Box 18" o:spid="_x0000_s1032" type="#_x0000_t202" style="position:absolute;margin-left:273.7pt;margin-top:415.4pt;width:1in;height:17.2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" o:allowincell="f" fillcolor="#009b3a" strokecolor="#009b3a">
                <v:textbox inset=",0,,0">
                  <w:txbxContent>
                    <w:p w14:paraId="37251A61" w14:textId="77777777" w:rsidR="0055217F" w:rsidRPr="00FD01E2" w:rsidRDefault="0055217F" w:rsidP="00917FCF">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13888" behindDoc="0" locked="0" layoutInCell="0" allowOverlap="1" wp14:anchorId="2EB969E1" wp14:editId="1A1FA2A6">
                <wp:simplePos x="0" y="0"/>
                <wp:positionH relativeFrom="margin">
                  <wp:posOffset>2468245</wp:posOffset>
                </wp:positionH>
                <wp:positionV relativeFrom="topMargin">
                  <wp:posOffset>5276215</wp:posOffset>
                </wp:positionV>
                <wp:extent cx="914400" cy="219075"/>
                <wp:effectExtent l="0" t="0" r="19050" b="2857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2571DC33" w14:textId="77777777" w:rsidR="0055217F" w:rsidRPr="00FD01E2" w:rsidRDefault="0055217F" w:rsidP="00917FCF">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EB969E1" id="Text Box 19" o:spid="_x0000_s1033" type="#_x0000_t202" style="position:absolute;margin-left:194.35pt;margin-top:415.45pt;width:1in;height:17.25pt;z-index:251813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" o:allowincell="f" fillcolor="#fed100" strokecolor="#fed100">
                <v:textbox inset=",0,,0">
                  <w:txbxContent>
                    <w:p w14:paraId="2571DC33" w14:textId="77777777" w:rsidR="0055217F" w:rsidRPr="00FD01E2" w:rsidRDefault="0055217F" w:rsidP="00917FCF">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14912" behindDoc="0" locked="0" layoutInCell="0" allowOverlap="1" wp14:anchorId="4AAF7FD6" wp14:editId="49C82429">
                <wp:simplePos x="0" y="0"/>
                <wp:positionH relativeFrom="margin">
                  <wp:posOffset>1456690</wp:posOffset>
                </wp:positionH>
                <wp:positionV relativeFrom="topMargin">
                  <wp:posOffset>5274945</wp:posOffset>
                </wp:positionV>
                <wp:extent cx="914400" cy="219075"/>
                <wp:effectExtent l="0" t="0" r="19050" b="285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1C1945A7" w14:textId="77777777" w:rsidR="0055217F" w:rsidRPr="00F869D7" w:rsidRDefault="0055217F" w:rsidP="00917FCF">
                            <w:pPr>
                              <w:spacing w:after="0" w:line="240" w:lineRule="auto"/>
                              <w:jc w:val="right"/>
                              <w:rPr>
                                <w:rFonts w:ascii="Grotesque Light" w:hAnsi="Grotesque Light"/>
                                <w:noProof/>
                                <w:color w:val="009B3A"/>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AAF7FD6" id="Text Box 20" o:spid="_x0000_s1034" type="#_x0000_t202" style="position:absolute;margin-left:114.7pt;margin-top:415.35pt;width:1in;height:17.2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" o:allowincell="f" fillcolor="#009b3a" strokecolor="#009b3a">
                <v:textbox inset=",0,,0">
                  <w:txbxContent>
                    <w:p w14:paraId="1C1945A7" w14:textId="77777777" w:rsidR="0055217F" w:rsidRPr="00F869D7" w:rsidRDefault="0055217F" w:rsidP="00917FCF">
                      <w:pPr>
                        <w:spacing w:after="0" w:line="240" w:lineRule="auto"/>
                        <w:jc w:val="right"/>
                        <w:rPr>
                          <w:rFonts w:ascii="Grotesque Light" w:hAnsi="Grotesque Light"/>
                          <w:noProof/>
                          <w:color w:val="009B3A"/>
                          <w:sz w:val="24"/>
                          <w:szCs w:val="24"/>
                        </w:rPr>
                      </w:pPr>
                    </w:p>
                  </w:txbxContent>
                </v:textbox>
                <w10:wrap anchorx="margin" anchory="margin"/>
              </v:shape>
            </w:pict>
          </mc:Fallback>
        </mc:AlternateContent>
      </w:r>
    </w:p>
    <w:p w14:paraId="1DC7B170" w14:textId="6498739C" w:rsidR="001B170B" w:rsidRPr="00AD78EA" w:rsidRDefault="00917FCF" w:rsidP="00AD78EA">
      <w:pPr>
        <w:tabs>
          <w:tab w:val="center" w:pos="4680"/>
        </w:tabs>
        <w:sectPr w:rsidR="001B170B" w:rsidRPr="00AD78EA" w:rsidSect="00F869D7">
          <w:pgSz w:w="12240" w:h="15840"/>
          <w:pgMar w:top="1440" w:right="1440" w:bottom="1440" w:left="1440" w:header="720" w:footer="720" w:gutter="0"/>
          <w:pgBorders w:display="firstPage" w:offsetFrom="page">
            <w:top w:val="single" w:sz="48" w:space="24" w:color="FED100"/>
            <w:left w:val="single" w:sz="48" w:space="24" w:color="FED100"/>
            <w:bottom w:val="single" w:sz="48" w:space="24" w:color="FED100"/>
            <w:right w:val="single" w:sz="48" w:space="24" w:color="FED100"/>
          </w:pgBorders>
          <w:cols w:space="720"/>
          <w:docGrid w:linePitch="360"/>
        </w:sectPr>
      </w:pPr>
      <w:r>
        <w:rPr>
          <w:noProof/>
        </w:rPr>
        <w:drawing>
          <wp:anchor distT="0" distB="0" distL="114300" distR="114300" simplePos="0" relativeHeight="251816960" behindDoc="1" locked="0" layoutInCell="1" allowOverlap="1" wp14:anchorId="47982600" wp14:editId="603D242D">
            <wp:simplePos x="0" y="0"/>
            <wp:positionH relativeFrom="margin">
              <wp:posOffset>1797050</wp:posOffset>
            </wp:positionH>
            <wp:positionV relativeFrom="bottomMargin">
              <wp:posOffset>-519430</wp:posOffset>
            </wp:positionV>
            <wp:extent cx="2406015" cy="1035685"/>
            <wp:effectExtent l="0" t="0" r="0" b="0"/>
            <wp:wrapTight wrapText="bothSides">
              <wp:wrapPolygon edited="0">
                <wp:start x="0" y="0"/>
                <wp:lineTo x="0" y="21057"/>
                <wp:lineTo x="21378" y="21057"/>
                <wp:lineTo x="2137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6015" cy="1035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860DF8" w14:textId="77777777" w:rsidR="001B170B" w:rsidRPr="00AE5B2D" w:rsidRDefault="001B170B" w:rsidP="001B170B">
      <w:pPr>
        <w:jc w:val="center"/>
        <w:rPr>
          <w:rFonts w:ascii="Grotesque" w:eastAsia="Gulim" w:hAnsi="Grotesque" w:cs="Sakkal Majalla"/>
          <w:b/>
          <w:color w:val="008232"/>
          <w:sz w:val="40"/>
        </w:rPr>
      </w:pPr>
      <w:r w:rsidRPr="00AE5B2D">
        <w:rPr>
          <w:rFonts w:ascii="Grotesque" w:eastAsia="Gulim" w:hAnsi="Grotesque" w:cs="Sakkal Majalla"/>
          <w:b/>
          <w:color w:val="008232"/>
          <w:sz w:val="40"/>
        </w:rPr>
        <w:lastRenderedPageBreak/>
        <w:t xml:space="preserve">Kennedy Electric Car </w:t>
      </w:r>
    </w:p>
    <w:p w14:paraId="6ED2D2E2" w14:textId="77777777" w:rsidR="001B170B" w:rsidRPr="00AE5B2D" w:rsidRDefault="001B170B" w:rsidP="001B170B">
      <w:pPr>
        <w:jc w:val="center"/>
        <w:rPr>
          <w:rFonts w:ascii="Grotesque" w:eastAsia="Gulim" w:hAnsi="Grotesque" w:cs="Sakkal Majalla"/>
          <w:b/>
          <w:color w:val="008232"/>
          <w:sz w:val="40"/>
        </w:rPr>
      </w:pPr>
      <w:r w:rsidRPr="00AE5B2D">
        <w:rPr>
          <w:rFonts w:ascii="Grotesque" w:eastAsia="Gulim" w:hAnsi="Grotesque" w:cs="Sakkal Majalla"/>
          <w:b/>
          <w:color w:val="008232"/>
          <w:sz w:val="40"/>
          <w:szCs w:val="40"/>
        </w:rPr>
        <w:t>(Cougar Electric Car Company)</w:t>
      </w:r>
    </w:p>
    <w:p w14:paraId="28F1289B" w14:textId="38A96EE3" w:rsidR="001B170B" w:rsidRPr="00AE5B2D" w:rsidRDefault="0055217F" w:rsidP="001B170B">
      <w:pPr>
        <w:jc w:val="center"/>
        <w:rPr>
          <w:rFonts w:ascii="Grotesque" w:eastAsia="Gulim" w:hAnsi="Grotesque" w:cs="Sakkal Majalla"/>
          <w:b/>
          <w:color w:val="008232"/>
          <w:sz w:val="32"/>
          <w:szCs w:val="32"/>
        </w:rPr>
      </w:pPr>
      <w:r>
        <w:rPr>
          <w:rFonts w:ascii="Grotesque" w:eastAsia="Gulim" w:hAnsi="Grotesque" w:cs="Sakkal Majalla"/>
          <w:b/>
          <w:color w:val="008232"/>
          <w:sz w:val="32"/>
          <w:szCs w:val="32"/>
        </w:rPr>
        <w:t>Car 984, Advanced Class</w:t>
      </w:r>
    </w:p>
    <w:p w14:paraId="46AF8991" w14:textId="77777777" w:rsidR="001B170B" w:rsidRPr="001B170B" w:rsidRDefault="001B170B" w:rsidP="001B170B">
      <w:pPr>
        <w:jc w:val="center"/>
        <w:rPr>
          <w:rFonts w:ascii="Grotesque Light" w:eastAsia="Calibri" w:hAnsi="Grotesque Light" w:cs="Times New Roman"/>
          <w:sz w:val="32"/>
          <w:szCs w:val="32"/>
        </w:rPr>
      </w:pPr>
      <w:r w:rsidRPr="001B170B">
        <w:rPr>
          <w:rFonts w:ascii="Grotesque Light" w:eastAsia="Calibri" w:hAnsi="Grotesque Light" w:cs="Times New Roman"/>
          <w:sz w:val="32"/>
          <w:szCs w:val="32"/>
        </w:rPr>
        <w:t>Advisor: Barry Wilson</w:t>
      </w:r>
    </w:p>
    <w:p w14:paraId="573D4F8C" w14:textId="77777777" w:rsidR="001B170B" w:rsidRPr="001B170B" w:rsidRDefault="001B170B" w:rsidP="001B170B">
      <w:pPr>
        <w:rPr>
          <w:rFonts w:ascii="Grotesque Light" w:eastAsia="Calibri" w:hAnsi="Grotesque Light" w:cs="Times New Roman"/>
          <w:sz w:val="36"/>
        </w:rPr>
      </w:pPr>
    </w:p>
    <w:p w14:paraId="66219FD3" w14:textId="77777777" w:rsidR="001B170B" w:rsidRPr="001B170B" w:rsidRDefault="001B170B" w:rsidP="001B170B">
      <w:pPr>
        <w:rPr>
          <w:rFonts w:ascii="Grotesque Light" w:eastAsia="Calibri" w:hAnsi="Grotesque Light" w:cs="Times New Roman"/>
          <w:b/>
          <w:color w:val="555555"/>
          <w:sz w:val="36"/>
        </w:rPr>
        <w:sectPr w:rsidR="001B170B" w:rsidRPr="001B170B" w:rsidSect="00890AFD">
          <w:headerReference w:type="default" r:id="rId10"/>
          <w:footerReference w:type="default" r:id="rId11"/>
          <w:pgSz w:w="12240" w:h="15840"/>
          <w:pgMar w:top="1440" w:right="1440" w:bottom="1440" w:left="1440" w:header="720" w:footer="720" w:gutter="0"/>
          <w:cols w:space="720"/>
          <w:docGrid w:linePitch="360"/>
        </w:sectPr>
      </w:pPr>
    </w:p>
    <w:p w14:paraId="32FD460F" w14:textId="77777777" w:rsidR="001B170B" w:rsidRPr="00AE5B2D" w:rsidRDefault="001B170B" w:rsidP="001B170B">
      <w:pPr>
        <w:rPr>
          <w:rFonts w:ascii="Grotesque Light" w:eastAsia="Calibri" w:hAnsi="Grotesque Light" w:cs="Times New Roman"/>
          <w:b/>
          <w:color w:val="008232"/>
          <w:sz w:val="36"/>
        </w:rPr>
      </w:pPr>
      <w:r w:rsidRPr="00AE5B2D">
        <w:rPr>
          <w:rFonts w:ascii="Grotesque Light" w:eastAsia="Calibri" w:hAnsi="Grotesque Light" w:cs="Times New Roman"/>
          <w:b/>
          <w:color w:val="008232"/>
          <w:sz w:val="36"/>
        </w:rPr>
        <w:t>Contact Information:</w:t>
      </w:r>
    </w:p>
    <w:p w14:paraId="39757036" w14:textId="77777777" w:rsidR="001B170B" w:rsidRPr="00AE5B2D" w:rsidRDefault="001B170B" w:rsidP="001B170B">
      <w:pPr>
        <w:rPr>
          <w:rFonts w:ascii="Grotesque Light" w:eastAsia="Calibri" w:hAnsi="Grotesque Light" w:cs="Times New Roman"/>
          <w:b/>
          <w:sz w:val="32"/>
        </w:rPr>
      </w:pPr>
      <w:r w:rsidRPr="00AE5B2D">
        <w:rPr>
          <w:rFonts w:ascii="Grotesque Light" w:eastAsia="Calibri" w:hAnsi="Grotesque Light" w:cs="Times New Roman"/>
          <w:b/>
          <w:sz w:val="32"/>
        </w:rPr>
        <w:t>School Address</w:t>
      </w:r>
    </w:p>
    <w:p w14:paraId="695E9B63" w14:textId="77777777" w:rsidR="001B170B" w:rsidRPr="001B170B" w:rsidRDefault="001B170B" w:rsidP="001B170B">
      <w:pPr>
        <w:rPr>
          <w:rFonts w:ascii="Grotesque Light" w:eastAsia="Calibri" w:hAnsi="Grotesque Light" w:cs="Times New Roman"/>
          <w:b/>
          <w:color w:val="FFFFFF"/>
          <w:sz w:val="32"/>
        </w:rPr>
      </w:pPr>
      <w:r w:rsidRPr="001B170B">
        <w:rPr>
          <w:rFonts w:ascii="Grotesque Light" w:eastAsia="Calibri" w:hAnsi="Grotesque Light" w:cs="Times New Roman"/>
          <w:b/>
          <w:noProof/>
          <w:color w:val="FFFFFF"/>
          <w:sz w:val="32"/>
        </w:rPr>
        <mc:AlternateContent>
          <mc:Choice Requires="wps">
            <w:drawing>
              <wp:anchor distT="0" distB="0" distL="114300" distR="114300" simplePos="0" relativeHeight="251659264" behindDoc="0" locked="0" layoutInCell="1" allowOverlap="1" wp14:anchorId="1E5C5117" wp14:editId="211DE78E">
                <wp:simplePos x="0" y="0"/>
                <wp:positionH relativeFrom="margin">
                  <wp:align>left</wp:align>
                </wp:positionH>
                <wp:positionV relativeFrom="paragraph">
                  <wp:posOffset>13678</wp:posOffset>
                </wp:positionV>
                <wp:extent cx="2347783"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2347783" cy="0"/>
                        </a:xfrm>
                        <a:prstGeom prst="line">
                          <a:avLst/>
                        </a:prstGeom>
                        <a:noFill/>
                        <a:ln w="19050" cap="flat" cmpd="sng" algn="ctr">
                          <a:solidFill>
                            <a:schemeClr val="tx1"/>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F4D0A20" id="Straight Connector 2" o:spid="_x0000_s1026" style="position:absolute;z-index:251659264;visibility:visible;mso-wrap-style:square;mso-wrap-distance-left:9pt;mso-wrap-distance-top:0;mso-wrap-distance-right:9pt;mso-wrap-distance-bottom:0;mso-position-horizontal:left;mso-position-horizontal-relative:margin;mso-position-vertical:absolute;mso-position-vertical-relative:text" from="0,1.1pt" to="184.8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" strokecolor="black [3213]" strokeweight="1.5pt">
                <v:stroke joinstyle="miter"/>
                <w10:wrap anchorx="margin"/>
              </v:line>
            </w:pict>
          </mc:Fallback>
        </mc:AlternateContent>
      </w:r>
      <w:r w:rsidRPr="001B170B">
        <w:rPr>
          <w:rFonts w:ascii="Grotesque Light" w:eastAsia="Calibri" w:hAnsi="Grotesque Light" w:cs="Times New Roman"/>
          <w:b/>
          <w:color w:val="FFFFFF"/>
          <w:sz w:val="4"/>
          <w:szCs w:val="4"/>
        </w:rPr>
        <w:t>l</w:t>
      </w:r>
    </w:p>
    <w:p w14:paraId="6D7C01A6" w14:textId="77777777" w:rsidR="001B170B" w:rsidRPr="001B170B" w:rsidRDefault="001B170B" w:rsidP="001B170B">
      <w:pPr>
        <w:rPr>
          <w:rFonts w:ascii="Grotesque Light" w:eastAsia="Calibri" w:hAnsi="Grotesque Light" w:cs="Times New Roman"/>
          <w:sz w:val="28"/>
          <w:szCs w:val="28"/>
        </w:rPr>
      </w:pPr>
      <w:r w:rsidRPr="001B170B">
        <w:rPr>
          <w:rFonts w:ascii="Grotesque Light" w:eastAsia="Calibri" w:hAnsi="Grotesque Light" w:cs="Times New Roman"/>
          <w:sz w:val="28"/>
          <w:szCs w:val="28"/>
        </w:rPr>
        <w:t>Kennedy High School</w:t>
      </w:r>
    </w:p>
    <w:p w14:paraId="49583198" w14:textId="77777777" w:rsidR="001B170B" w:rsidRPr="001B170B" w:rsidRDefault="001B170B" w:rsidP="001B170B">
      <w:pPr>
        <w:rPr>
          <w:rFonts w:ascii="Grotesque Light" w:eastAsia="Calibri" w:hAnsi="Grotesque Light" w:cs="Times New Roman"/>
          <w:sz w:val="28"/>
          <w:szCs w:val="28"/>
        </w:rPr>
      </w:pPr>
      <w:r w:rsidRPr="001B170B">
        <w:rPr>
          <w:rFonts w:ascii="Grotesque Light" w:eastAsia="Calibri" w:hAnsi="Grotesque Light" w:cs="Times New Roman"/>
          <w:sz w:val="28"/>
          <w:szCs w:val="28"/>
        </w:rPr>
        <w:t>c/o Barry Wilson (Advisor)</w:t>
      </w:r>
    </w:p>
    <w:p w14:paraId="57736A76" w14:textId="77777777" w:rsidR="001B170B" w:rsidRPr="001B170B" w:rsidRDefault="001B170B" w:rsidP="001B170B">
      <w:pPr>
        <w:rPr>
          <w:rFonts w:ascii="Grotesque Light" w:eastAsia="Calibri" w:hAnsi="Grotesque Light" w:cs="Times New Roman"/>
          <w:sz w:val="28"/>
          <w:szCs w:val="28"/>
        </w:rPr>
      </w:pPr>
      <w:r w:rsidRPr="001B170B">
        <w:rPr>
          <w:rFonts w:ascii="Grotesque Light" w:eastAsia="Calibri" w:hAnsi="Grotesque Light" w:cs="Times New Roman"/>
          <w:sz w:val="28"/>
          <w:szCs w:val="28"/>
        </w:rPr>
        <w:t>4545 Wenig Rd. NE</w:t>
      </w:r>
    </w:p>
    <w:p w14:paraId="01C80D55" w14:textId="77777777" w:rsidR="001B170B" w:rsidRPr="001B170B" w:rsidRDefault="001B170B" w:rsidP="001B170B">
      <w:pPr>
        <w:rPr>
          <w:rFonts w:ascii="Grotesque Light" w:eastAsia="Calibri" w:hAnsi="Grotesque Light" w:cs="Times New Roman"/>
          <w:sz w:val="28"/>
          <w:szCs w:val="28"/>
        </w:rPr>
      </w:pPr>
      <w:r w:rsidRPr="001B170B">
        <w:rPr>
          <w:rFonts w:ascii="Grotesque Light" w:eastAsia="Calibri" w:hAnsi="Grotesque Light" w:cs="Times New Roman"/>
          <w:sz w:val="28"/>
          <w:szCs w:val="28"/>
        </w:rPr>
        <w:t>Cedar Rapids, IA 52402</w:t>
      </w:r>
    </w:p>
    <w:p w14:paraId="72B42EE6" w14:textId="77777777" w:rsidR="001B170B" w:rsidRPr="001B170B" w:rsidRDefault="001B170B" w:rsidP="001B170B">
      <w:pPr>
        <w:rPr>
          <w:rFonts w:ascii="Grotesque Light" w:eastAsia="Calibri" w:hAnsi="Grotesque Light" w:cs="Times New Roman"/>
          <w:sz w:val="28"/>
          <w:szCs w:val="28"/>
        </w:rPr>
      </w:pPr>
    </w:p>
    <w:p w14:paraId="0578102B" w14:textId="77777777" w:rsidR="001B170B" w:rsidRPr="00AE5B2D" w:rsidRDefault="001B170B" w:rsidP="001B170B">
      <w:pPr>
        <w:rPr>
          <w:rFonts w:ascii="Grotesque Light" w:eastAsia="Calibri" w:hAnsi="Grotesque Light" w:cs="Times New Roman"/>
          <w:b/>
          <w:sz w:val="32"/>
        </w:rPr>
      </w:pPr>
      <w:r w:rsidRPr="00AE5B2D">
        <w:rPr>
          <w:rFonts w:ascii="Grotesque Light" w:eastAsia="Calibri" w:hAnsi="Grotesque Light" w:cs="Times New Roman"/>
          <w:b/>
          <w:sz w:val="32"/>
        </w:rPr>
        <w:t>Phone</w:t>
      </w:r>
    </w:p>
    <w:p w14:paraId="6A10E74F" w14:textId="77777777" w:rsidR="001B170B" w:rsidRPr="001B170B" w:rsidRDefault="001B170B" w:rsidP="001B170B">
      <w:pPr>
        <w:rPr>
          <w:rFonts w:ascii="Grotesque Light" w:eastAsia="Calibri" w:hAnsi="Grotesque Light" w:cs="Times New Roman"/>
          <w:b/>
          <w:color w:val="FFFFFF"/>
          <w:sz w:val="4"/>
          <w:szCs w:val="4"/>
        </w:rPr>
      </w:pPr>
      <w:r w:rsidRPr="001B170B">
        <w:rPr>
          <w:rFonts w:ascii="Grotesque Light" w:eastAsia="Calibri" w:hAnsi="Grotesque Light" w:cs="Times New Roman"/>
          <w:b/>
          <w:noProof/>
          <w:color w:val="FFFFFF"/>
          <w:sz w:val="32"/>
        </w:rPr>
        <mc:AlternateContent>
          <mc:Choice Requires="wps">
            <w:drawing>
              <wp:anchor distT="0" distB="0" distL="114300" distR="114300" simplePos="0" relativeHeight="251660288" behindDoc="0" locked="0" layoutInCell="1" allowOverlap="1" wp14:anchorId="44C4F08C" wp14:editId="667A6113">
                <wp:simplePos x="0" y="0"/>
                <wp:positionH relativeFrom="margin">
                  <wp:align>left</wp:align>
                </wp:positionH>
                <wp:positionV relativeFrom="paragraph">
                  <wp:posOffset>15875</wp:posOffset>
                </wp:positionV>
                <wp:extent cx="2347595"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2347595" cy="0"/>
                        </a:xfrm>
                        <a:prstGeom prst="line">
                          <a:avLst/>
                        </a:prstGeom>
                        <a:noFill/>
                        <a:ln w="19050" cap="flat" cmpd="sng" algn="ctr">
                          <a:solidFill>
                            <a:schemeClr val="tx1"/>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E53384D" id="Straight Connector 4" o:spid="_x0000_s1026" style="position:absolute;z-index:251660288;visibility:visible;mso-wrap-style:square;mso-wrap-distance-left:9pt;mso-wrap-distance-top:0;mso-wrap-distance-right:9pt;mso-wrap-distance-bottom:0;mso-position-horizontal:left;mso-position-horizontal-relative:margin;mso-position-vertical:absolute;mso-position-vertical-relative:text" from="0,1.25pt" to="184.8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" strokecolor="black [3213]" strokeweight="1.5pt">
                <v:stroke joinstyle="miter"/>
                <w10:wrap anchorx="margin"/>
              </v:line>
            </w:pict>
          </mc:Fallback>
        </mc:AlternateContent>
      </w:r>
      <w:r w:rsidRPr="001B170B">
        <w:rPr>
          <w:rFonts w:ascii="Grotesque Light" w:eastAsia="Calibri" w:hAnsi="Grotesque Light" w:cs="Times New Roman"/>
          <w:b/>
          <w:color w:val="FFFFFF"/>
          <w:sz w:val="4"/>
          <w:szCs w:val="4"/>
        </w:rPr>
        <w:t>g</w:t>
      </w:r>
    </w:p>
    <w:p w14:paraId="2586A98D" w14:textId="77777777" w:rsidR="001B170B" w:rsidRPr="001B170B" w:rsidRDefault="001B170B" w:rsidP="001B170B">
      <w:pPr>
        <w:rPr>
          <w:rFonts w:ascii="Grotesque Light" w:eastAsia="Calibri" w:hAnsi="Grotesque Light" w:cs="Times New Roman"/>
          <w:sz w:val="28"/>
          <w:szCs w:val="28"/>
        </w:rPr>
      </w:pPr>
      <w:r w:rsidRPr="001B170B">
        <w:rPr>
          <w:rFonts w:ascii="Grotesque Light" w:eastAsia="Calibri" w:hAnsi="Grotesque Light" w:cs="Times New Roman"/>
          <w:sz w:val="28"/>
          <w:szCs w:val="28"/>
        </w:rPr>
        <w:t>Barry Wilson (Advisor)</w:t>
      </w:r>
    </w:p>
    <w:p w14:paraId="3A23569F" w14:textId="77777777" w:rsidR="001B170B" w:rsidRPr="001B170B" w:rsidRDefault="001B170B" w:rsidP="001B170B">
      <w:pPr>
        <w:rPr>
          <w:rFonts w:ascii="Grotesque Light" w:eastAsia="Calibri" w:hAnsi="Grotesque Light" w:cs="Times New Roman"/>
          <w:sz w:val="28"/>
          <w:szCs w:val="28"/>
        </w:rPr>
      </w:pPr>
      <w:r w:rsidRPr="001B170B">
        <w:rPr>
          <w:rFonts w:ascii="Grotesque Light" w:eastAsia="Calibri" w:hAnsi="Grotesque Light" w:cs="Times New Roman"/>
          <w:sz w:val="28"/>
          <w:szCs w:val="28"/>
        </w:rPr>
        <w:t>(319) 558-1595 (school number)</w:t>
      </w:r>
    </w:p>
    <w:p w14:paraId="78BEE7C7" w14:textId="77777777" w:rsidR="001B170B" w:rsidRPr="001B170B" w:rsidRDefault="001B170B" w:rsidP="001B170B">
      <w:pPr>
        <w:rPr>
          <w:rFonts w:ascii="Grotesque Light" w:eastAsia="Calibri" w:hAnsi="Grotesque Light" w:cs="Times New Roman"/>
          <w:sz w:val="32"/>
        </w:rPr>
      </w:pPr>
    </w:p>
    <w:p w14:paraId="4ECEAB36" w14:textId="77777777" w:rsidR="001B170B" w:rsidRPr="00AE5B2D" w:rsidRDefault="001B170B" w:rsidP="001B170B">
      <w:pPr>
        <w:rPr>
          <w:rFonts w:ascii="Grotesque Light" w:eastAsia="Calibri" w:hAnsi="Grotesque Light" w:cs="Times New Roman"/>
          <w:b/>
          <w:sz w:val="32"/>
        </w:rPr>
      </w:pPr>
      <w:r w:rsidRPr="00AE5B2D">
        <w:rPr>
          <w:rFonts w:ascii="Grotesque Light" w:eastAsia="Calibri" w:hAnsi="Grotesque Light" w:cs="Times New Roman"/>
          <w:b/>
          <w:sz w:val="32"/>
        </w:rPr>
        <w:t>E-mail</w:t>
      </w:r>
    </w:p>
    <w:p w14:paraId="698B2270" w14:textId="77777777" w:rsidR="001B170B" w:rsidRPr="001B170B" w:rsidRDefault="001B170B" w:rsidP="001B170B">
      <w:pPr>
        <w:rPr>
          <w:rFonts w:ascii="Grotesque Light" w:eastAsia="Calibri" w:hAnsi="Grotesque Light" w:cs="Times New Roman"/>
          <w:b/>
          <w:sz w:val="32"/>
        </w:rPr>
      </w:pPr>
      <w:r w:rsidRPr="001B170B">
        <w:rPr>
          <w:rFonts w:ascii="Grotesque Light" w:eastAsia="Calibri" w:hAnsi="Grotesque Light" w:cs="Times New Roman"/>
          <w:b/>
          <w:noProof/>
          <w:color w:val="FFFFFF"/>
          <w:sz w:val="32"/>
        </w:rPr>
        <mc:AlternateContent>
          <mc:Choice Requires="wps">
            <w:drawing>
              <wp:anchor distT="0" distB="0" distL="114300" distR="114300" simplePos="0" relativeHeight="251661312" behindDoc="0" locked="0" layoutInCell="1" allowOverlap="1" wp14:anchorId="716F050A" wp14:editId="7FEB0FF5">
                <wp:simplePos x="0" y="0"/>
                <wp:positionH relativeFrom="margin">
                  <wp:posOffset>0</wp:posOffset>
                </wp:positionH>
                <wp:positionV relativeFrom="paragraph">
                  <wp:posOffset>-635</wp:posOffset>
                </wp:positionV>
                <wp:extent cx="2347595"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2347595" cy="0"/>
                        </a:xfrm>
                        <a:prstGeom prst="line">
                          <a:avLst/>
                        </a:prstGeom>
                        <a:noFill/>
                        <a:ln w="19050" cap="flat" cmpd="sng" algn="ctr">
                          <a:solidFill>
                            <a:schemeClr val="tx1"/>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AF90573" id="Straight Connector 5" o:spid="_x0000_s1026" style="position:absolute;z-index:251661312;visibility:visible;mso-wrap-style:square;mso-wrap-distance-left:9pt;mso-wrap-distance-top:0;mso-wrap-distance-right:9pt;mso-wrap-distance-bottom:0;mso-position-horizontal:absolute;mso-position-horizontal-relative:margin;mso-position-vertical:absolute;mso-position-vertical-relative:text" from="0,-.05pt" to="184.8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" strokecolor="black [3213]" strokeweight="1.5pt">
                <v:stroke joinstyle="miter"/>
                <w10:wrap anchorx="margin"/>
              </v:line>
            </w:pict>
          </mc:Fallback>
        </mc:AlternateContent>
      </w:r>
      <w:r w:rsidRPr="001B170B">
        <w:rPr>
          <w:rFonts w:ascii="Grotesque Light" w:eastAsia="Calibri" w:hAnsi="Grotesque Light" w:cs="Times New Roman"/>
          <w:b/>
          <w:sz w:val="4"/>
          <w:szCs w:val="4"/>
        </w:rPr>
        <w:t>l</w:t>
      </w:r>
    </w:p>
    <w:p w14:paraId="19B50B24" w14:textId="77777777" w:rsidR="001B170B" w:rsidRPr="00AE5B2D" w:rsidRDefault="001B170B" w:rsidP="001B170B">
      <w:pPr>
        <w:rPr>
          <w:rFonts w:ascii="Grotesque Light" w:eastAsia="Calibri" w:hAnsi="Grotesque Light" w:cs="Times New Roman"/>
          <w:bCs/>
          <w:color w:val="008232"/>
          <w:sz w:val="28"/>
          <w:szCs w:val="28"/>
        </w:rPr>
      </w:pPr>
      <w:r w:rsidRPr="00AE5B2D">
        <w:rPr>
          <w:rFonts w:ascii="Grotesque Light" w:eastAsia="Calibri" w:hAnsi="Grotesque Light" w:cs="Times New Roman"/>
          <w:bCs/>
          <w:color w:val="008232"/>
          <w:sz w:val="28"/>
          <w:szCs w:val="28"/>
        </w:rPr>
        <w:t>Advisor Email:</w:t>
      </w:r>
    </w:p>
    <w:p w14:paraId="51791F7F" w14:textId="0007A9FF" w:rsidR="001B170B" w:rsidRPr="001B170B" w:rsidRDefault="0055217F" w:rsidP="001B170B">
      <w:pPr>
        <w:rPr>
          <w:rFonts w:ascii="Grotesque Light" w:eastAsia="Calibri" w:hAnsi="Grotesque Light" w:cs="Times New Roman"/>
          <w:bCs/>
          <w:sz w:val="28"/>
          <w:szCs w:val="28"/>
        </w:rPr>
      </w:pPr>
      <w:hyperlink r:id="rId12" w:history="1">
        <w:r w:rsidR="00E86AA0" w:rsidRPr="00B55A67">
          <w:rPr>
            <w:rStyle w:val="Hyperlink"/>
            <w:rFonts w:ascii="Grotesque Light" w:eastAsia="Calibri" w:hAnsi="Grotesque Light" w:cs="Times New Roman"/>
            <w:bCs/>
            <w:sz w:val="28"/>
            <w:szCs w:val="28"/>
          </w:rPr>
          <w:t>bwilson@crschools.us</w:t>
        </w:r>
      </w:hyperlink>
    </w:p>
    <w:p w14:paraId="2EBA268D" w14:textId="77777777" w:rsidR="001B170B" w:rsidRPr="00AE5B2D" w:rsidRDefault="001B170B" w:rsidP="001B170B">
      <w:pPr>
        <w:rPr>
          <w:rFonts w:ascii="Grotesque Light" w:eastAsia="Calibri" w:hAnsi="Grotesque Light" w:cs="Times New Roman"/>
          <w:bCs/>
          <w:color w:val="008232"/>
          <w:sz w:val="28"/>
          <w:szCs w:val="28"/>
        </w:rPr>
      </w:pPr>
      <w:r w:rsidRPr="00AE5B2D">
        <w:rPr>
          <w:rFonts w:ascii="Grotesque Light" w:eastAsia="Calibri" w:hAnsi="Grotesque Light" w:cs="Times New Roman"/>
          <w:bCs/>
          <w:color w:val="008232"/>
          <w:sz w:val="28"/>
          <w:szCs w:val="28"/>
        </w:rPr>
        <w:t xml:space="preserve">Alternative Student E-mail:  </w:t>
      </w:r>
    </w:p>
    <w:p w14:paraId="3665B9C7" w14:textId="5F5AF1D9" w:rsidR="001B170B" w:rsidRPr="001B170B" w:rsidRDefault="001B170B" w:rsidP="001B170B">
      <w:pPr>
        <w:rPr>
          <w:rFonts w:ascii="Grotesque Light" w:eastAsia="Calibri" w:hAnsi="Grotesque Light" w:cs="Times New Roman"/>
          <w:sz w:val="28"/>
          <w:szCs w:val="28"/>
        </w:rPr>
      </w:pPr>
      <w:r w:rsidRPr="001B170B">
        <w:rPr>
          <w:rFonts w:ascii="Grotesque Light" w:eastAsia="Calibri" w:hAnsi="Grotesque Light" w:cs="Times New Roman"/>
          <w:bCs/>
          <w:color w:val="174919"/>
          <w:sz w:val="28"/>
          <w:szCs w:val="28"/>
          <w:u w:val="single"/>
        </w:rPr>
        <w:t>cougarelectriccar@gmail.co</w:t>
      </w:r>
      <w:r w:rsidR="00E86AA0">
        <w:rPr>
          <w:rFonts w:ascii="Grotesque Light" w:eastAsia="Calibri" w:hAnsi="Grotesque Light" w:cs="Times New Roman"/>
          <w:bCs/>
          <w:color w:val="174919"/>
          <w:sz w:val="28"/>
          <w:szCs w:val="28"/>
          <w:u w:val="single"/>
        </w:rPr>
        <w:t xml:space="preserve">m  </w:t>
      </w:r>
      <w:r w:rsidRPr="001B170B">
        <w:rPr>
          <w:rFonts w:ascii="Grotesque Light" w:eastAsia="Calibri" w:hAnsi="Grotesque Light" w:cs="Times New Roman"/>
          <w:bCs/>
          <w:sz w:val="28"/>
          <w:szCs w:val="28"/>
        </w:rPr>
        <w:t xml:space="preserve"> </w:t>
      </w:r>
      <w:r w:rsidRPr="001B170B">
        <w:rPr>
          <w:rFonts w:ascii="Grotesque Light" w:eastAsia="Calibri" w:hAnsi="Grotesque Light" w:cs="Times New Roman"/>
          <w:sz w:val="28"/>
          <w:szCs w:val="28"/>
        </w:rPr>
        <w:t xml:space="preserve"> </w:t>
      </w:r>
    </w:p>
    <w:p w14:paraId="7794D6DD" w14:textId="77777777" w:rsidR="001B170B" w:rsidRPr="001B170B" w:rsidRDefault="001B170B" w:rsidP="001B170B">
      <w:pPr>
        <w:rPr>
          <w:rFonts w:ascii="Grotesque Light" w:eastAsia="Calibri" w:hAnsi="Grotesque Light" w:cs="Times New Roman"/>
          <w:b/>
          <w:sz w:val="32"/>
        </w:rPr>
      </w:pPr>
    </w:p>
    <w:p w14:paraId="2403D8BE" w14:textId="77777777" w:rsidR="001B170B" w:rsidRPr="00AE5B2D" w:rsidRDefault="001B170B" w:rsidP="001B170B">
      <w:pPr>
        <w:rPr>
          <w:rFonts w:ascii="Grotesque Light" w:eastAsia="Calibri" w:hAnsi="Grotesque Light" w:cs="Times New Roman"/>
          <w:b/>
          <w:sz w:val="32"/>
        </w:rPr>
      </w:pPr>
      <w:r w:rsidRPr="00AE5B2D">
        <w:rPr>
          <w:rFonts w:ascii="Grotesque Light" w:eastAsia="Calibri" w:hAnsi="Grotesque Light" w:cs="Times New Roman"/>
          <w:b/>
          <w:sz w:val="32"/>
        </w:rPr>
        <w:t>Website</w:t>
      </w:r>
    </w:p>
    <w:p w14:paraId="429EBFA0" w14:textId="77777777" w:rsidR="001B170B" w:rsidRPr="001B170B" w:rsidRDefault="001B170B" w:rsidP="001B170B">
      <w:pPr>
        <w:rPr>
          <w:rFonts w:ascii="Grotesque Light" w:eastAsia="Calibri" w:hAnsi="Grotesque Light" w:cs="Times New Roman"/>
          <w:b/>
          <w:color w:val="FFFFFF"/>
          <w:sz w:val="28"/>
          <w:szCs w:val="28"/>
        </w:rPr>
      </w:pPr>
      <w:r w:rsidRPr="001B170B">
        <w:rPr>
          <w:rFonts w:ascii="Grotesque Light" w:eastAsia="Calibri" w:hAnsi="Grotesque Light" w:cs="Times New Roman"/>
          <w:b/>
          <w:noProof/>
          <w:color w:val="FFFFFF"/>
          <w:sz w:val="32"/>
        </w:rPr>
        <mc:AlternateContent>
          <mc:Choice Requires="wps">
            <w:drawing>
              <wp:anchor distT="0" distB="0" distL="114300" distR="114300" simplePos="0" relativeHeight="251662336" behindDoc="0" locked="0" layoutInCell="1" allowOverlap="1" wp14:anchorId="5632C9FE" wp14:editId="134905D6">
                <wp:simplePos x="0" y="0"/>
                <wp:positionH relativeFrom="column">
                  <wp:align>left</wp:align>
                </wp:positionH>
                <wp:positionV relativeFrom="paragraph">
                  <wp:posOffset>49427</wp:posOffset>
                </wp:positionV>
                <wp:extent cx="2347595"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2347595" cy="0"/>
                        </a:xfrm>
                        <a:prstGeom prst="line">
                          <a:avLst/>
                        </a:prstGeom>
                        <a:noFill/>
                        <a:ln w="19050" cap="flat" cmpd="sng" algn="ctr">
                          <a:solidFill>
                            <a:schemeClr val="tx1"/>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0E50CCF2" id="Straight Connector 6" o:spid="_x0000_s1026" style="position:absolute;z-index:251662336;visibility:visible;mso-wrap-style:square;mso-wrap-distance-left:9pt;mso-wrap-distance-top:0;mso-wrap-distance-right:9pt;mso-wrap-distance-bottom:0;mso-position-horizontal:left;mso-position-horizontal-relative:text;mso-position-vertical:absolute;mso-position-vertical-relative:text" from="0,3.9pt" to="184.8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" strokecolor="black [3213]" strokeweight="1.5pt">
                <v:stroke joinstyle="miter"/>
              </v:line>
            </w:pict>
          </mc:Fallback>
        </mc:AlternateContent>
      </w:r>
      <w:r w:rsidRPr="001B170B">
        <w:rPr>
          <w:rFonts w:ascii="Grotesque Light" w:eastAsia="Calibri" w:hAnsi="Grotesque Light" w:cs="Times New Roman"/>
          <w:b/>
          <w:color w:val="FFFFFF"/>
          <w:sz w:val="4"/>
          <w:szCs w:val="4"/>
        </w:rPr>
        <w:t>l</w:t>
      </w:r>
    </w:p>
    <w:p w14:paraId="5F2A255B" w14:textId="5AD39346" w:rsidR="001B170B" w:rsidRPr="00846546" w:rsidRDefault="0055217F" w:rsidP="001B170B">
      <w:pPr>
        <w:rPr>
          <w:rFonts w:ascii="Grotesque Light" w:eastAsia="Calibri" w:hAnsi="Grotesque Light" w:cs="Times New Roman"/>
          <w:color w:val="008232"/>
          <w:sz w:val="28"/>
          <w:szCs w:val="28"/>
        </w:rPr>
      </w:pPr>
      <w:hyperlink r:id="rId13" w:history="1">
        <w:r w:rsidR="00E86AA0" w:rsidRPr="00846546">
          <w:rPr>
            <w:rStyle w:val="Hyperlink"/>
            <w:color w:val="008232"/>
            <w:sz w:val="28"/>
            <w:szCs w:val="28"/>
          </w:rPr>
          <w:t>www.cougarlectriccar.com</w:t>
        </w:r>
      </w:hyperlink>
      <w:r w:rsidR="00E86AA0" w:rsidRPr="00846546">
        <w:rPr>
          <w:color w:val="008232"/>
          <w:sz w:val="28"/>
          <w:szCs w:val="28"/>
        </w:rPr>
        <w:t xml:space="preserve"> </w:t>
      </w:r>
    </w:p>
    <w:p w14:paraId="6EE7F1CB" w14:textId="77777777" w:rsidR="001B170B" w:rsidRPr="001B170B" w:rsidRDefault="001B170B" w:rsidP="001B170B">
      <w:pPr>
        <w:rPr>
          <w:rFonts w:ascii="Grotesque Light" w:eastAsia="Calibri" w:hAnsi="Grotesque Light" w:cs="Times New Roman"/>
          <w:sz w:val="32"/>
        </w:rPr>
      </w:pPr>
    </w:p>
    <w:p w14:paraId="5333DB80" w14:textId="77777777" w:rsidR="001B170B" w:rsidRPr="00AE5B2D" w:rsidRDefault="001B170B" w:rsidP="001B170B">
      <w:pPr>
        <w:rPr>
          <w:rFonts w:ascii="Grotesque Light" w:eastAsia="Calibri" w:hAnsi="Grotesque Light" w:cs="Times New Roman"/>
          <w:b/>
          <w:bCs/>
          <w:sz w:val="32"/>
        </w:rPr>
      </w:pPr>
      <w:r w:rsidRPr="00AE5B2D">
        <w:rPr>
          <w:rFonts w:ascii="Grotesque Light" w:eastAsia="Calibri" w:hAnsi="Grotesque Light" w:cs="Times New Roman"/>
          <w:b/>
          <w:bCs/>
          <w:sz w:val="32"/>
        </w:rPr>
        <w:t>Social Media</w:t>
      </w:r>
    </w:p>
    <w:p w14:paraId="0778A6EE" w14:textId="77777777" w:rsidR="001B170B" w:rsidRPr="001B170B" w:rsidRDefault="001B170B" w:rsidP="001B170B">
      <w:pPr>
        <w:rPr>
          <w:rFonts w:ascii="Grotesque Light" w:eastAsia="Calibri" w:hAnsi="Grotesque Light" w:cs="Times New Roman"/>
          <w:b/>
          <w:bCs/>
          <w:color w:val="FFFFFF"/>
          <w:sz w:val="4"/>
          <w:szCs w:val="4"/>
        </w:rPr>
      </w:pPr>
      <w:r w:rsidRPr="001B170B">
        <w:rPr>
          <w:rFonts w:ascii="Grotesque Light" w:eastAsia="Calibri" w:hAnsi="Grotesque Light" w:cs="Times New Roman"/>
          <w:b/>
          <w:noProof/>
          <w:color w:val="FFFFFF"/>
          <w:sz w:val="32"/>
        </w:rPr>
        <mc:AlternateContent>
          <mc:Choice Requires="wps">
            <w:drawing>
              <wp:anchor distT="0" distB="0" distL="114300" distR="114300" simplePos="0" relativeHeight="251663360" behindDoc="0" locked="0" layoutInCell="1" allowOverlap="1" wp14:anchorId="2DC4E664" wp14:editId="73718EA6">
                <wp:simplePos x="0" y="0"/>
                <wp:positionH relativeFrom="column">
                  <wp:posOffset>0</wp:posOffset>
                </wp:positionH>
                <wp:positionV relativeFrom="paragraph">
                  <wp:posOffset>0</wp:posOffset>
                </wp:positionV>
                <wp:extent cx="2347595"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2347595" cy="0"/>
                        </a:xfrm>
                        <a:prstGeom prst="line">
                          <a:avLst/>
                        </a:prstGeom>
                        <a:noFill/>
                        <a:ln w="19050" cap="flat" cmpd="sng" algn="ctr">
                          <a:solidFill>
                            <a:schemeClr val="tx1"/>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3B7C44A1" id="Straight Connector 7"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0" to="184.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" strokecolor="black [3213]" strokeweight="1.5pt">
                <v:stroke joinstyle="miter"/>
              </v:line>
            </w:pict>
          </mc:Fallback>
        </mc:AlternateContent>
      </w:r>
      <w:r w:rsidRPr="001B170B">
        <w:rPr>
          <w:rFonts w:ascii="Grotesque Light" w:eastAsia="Calibri" w:hAnsi="Grotesque Light" w:cs="Times New Roman"/>
          <w:b/>
          <w:bCs/>
          <w:color w:val="FFFFFF"/>
          <w:sz w:val="4"/>
          <w:szCs w:val="4"/>
        </w:rPr>
        <w:t>l</w:t>
      </w:r>
    </w:p>
    <w:p w14:paraId="3AA89B61" w14:textId="77777777" w:rsidR="001B170B" w:rsidRPr="001B170B" w:rsidRDefault="001B170B" w:rsidP="001B170B">
      <w:pPr>
        <w:rPr>
          <w:rFonts w:ascii="Grotesque Light" w:eastAsia="Calibri" w:hAnsi="Grotesque Light" w:cs="Times New Roman"/>
          <w:bCs/>
          <w:sz w:val="28"/>
          <w:szCs w:val="28"/>
        </w:rPr>
      </w:pPr>
      <w:r w:rsidRPr="00AE5B2D">
        <w:rPr>
          <w:rFonts w:ascii="Grotesque Light" w:eastAsia="Calibri" w:hAnsi="Grotesque Light" w:cs="Times New Roman"/>
          <w:bCs/>
          <w:color w:val="008232"/>
          <w:sz w:val="28"/>
          <w:szCs w:val="28"/>
        </w:rPr>
        <w:t>Facebook:</w:t>
      </w:r>
      <w:r w:rsidRPr="00E86AA0">
        <w:rPr>
          <w:rFonts w:ascii="Grotesque Light" w:eastAsia="Calibri" w:hAnsi="Grotesque Light" w:cs="Times New Roman"/>
          <w:bCs/>
          <w:color w:val="008A35" w:themeColor="accent2"/>
          <w:sz w:val="28"/>
          <w:szCs w:val="28"/>
        </w:rPr>
        <w:tab/>
      </w:r>
      <w:r w:rsidRPr="001B170B">
        <w:rPr>
          <w:rFonts w:ascii="Grotesque Light" w:eastAsia="Calibri" w:hAnsi="Grotesque Light" w:cs="Times New Roman"/>
          <w:bCs/>
          <w:sz w:val="28"/>
          <w:szCs w:val="28"/>
        </w:rPr>
        <w:tab/>
      </w:r>
    </w:p>
    <w:p w14:paraId="715DA470" w14:textId="77777777" w:rsidR="001B170B" w:rsidRPr="001B170B" w:rsidRDefault="001B170B" w:rsidP="001B170B">
      <w:pPr>
        <w:rPr>
          <w:rFonts w:ascii="Grotesque Light" w:eastAsia="Calibri" w:hAnsi="Grotesque Light" w:cs="Times New Roman"/>
          <w:sz w:val="28"/>
          <w:szCs w:val="28"/>
        </w:rPr>
      </w:pPr>
      <w:r w:rsidRPr="001B170B">
        <w:rPr>
          <w:rFonts w:ascii="Grotesque Light" w:eastAsia="Calibri" w:hAnsi="Grotesque Light" w:cs="Times New Roman"/>
          <w:sz w:val="28"/>
          <w:szCs w:val="28"/>
        </w:rPr>
        <w:t>Kennedy Electric Car Company</w:t>
      </w:r>
    </w:p>
    <w:p w14:paraId="307A527A" w14:textId="77777777" w:rsidR="001B170B" w:rsidRPr="00AE5B2D" w:rsidRDefault="001B170B" w:rsidP="001B170B">
      <w:pPr>
        <w:rPr>
          <w:rFonts w:ascii="Grotesque Light" w:eastAsia="Calibri" w:hAnsi="Grotesque Light" w:cs="Times New Roman"/>
          <w:b/>
          <w:bCs/>
          <w:color w:val="008232"/>
          <w:sz w:val="28"/>
          <w:szCs w:val="28"/>
        </w:rPr>
      </w:pPr>
      <w:r w:rsidRPr="00AE5B2D">
        <w:rPr>
          <w:rFonts w:ascii="Grotesque Light" w:eastAsia="Calibri" w:hAnsi="Grotesque Light" w:cs="Times New Roman"/>
          <w:color w:val="008232"/>
          <w:sz w:val="28"/>
          <w:szCs w:val="28"/>
        </w:rPr>
        <w:t>Instagram:</w:t>
      </w:r>
      <w:r w:rsidRPr="00AE5B2D">
        <w:rPr>
          <w:rFonts w:ascii="Grotesque Light" w:eastAsia="Calibri" w:hAnsi="Grotesque Light" w:cs="Times New Roman"/>
          <w:b/>
          <w:bCs/>
          <w:color w:val="008232"/>
          <w:sz w:val="28"/>
          <w:szCs w:val="28"/>
        </w:rPr>
        <w:tab/>
      </w:r>
    </w:p>
    <w:p w14:paraId="5FBADA7A" w14:textId="77777777" w:rsidR="001B170B" w:rsidRPr="001B170B" w:rsidRDefault="001B170B" w:rsidP="001B170B">
      <w:pPr>
        <w:rPr>
          <w:rFonts w:ascii="Grotesque Light" w:eastAsia="Calibri" w:hAnsi="Grotesque Light" w:cs="Times New Roman"/>
          <w:b/>
          <w:bCs/>
          <w:sz w:val="28"/>
          <w:szCs w:val="28"/>
        </w:rPr>
      </w:pPr>
      <w:r w:rsidRPr="001B170B">
        <w:rPr>
          <w:rFonts w:ascii="Grotesque Light" w:eastAsia="Calibri" w:hAnsi="Grotesque Light" w:cs="Times New Roman"/>
          <w:sz w:val="28"/>
          <w:szCs w:val="28"/>
        </w:rPr>
        <w:t>@cougarelectriccar</w:t>
      </w:r>
    </w:p>
    <w:p w14:paraId="17BD9DA1" w14:textId="77777777" w:rsidR="001B170B" w:rsidRDefault="001B170B">
      <w:pPr>
        <w:sectPr w:rsidR="001B170B" w:rsidSect="00890AFD">
          <w:type w:val="continuous"/>
          <w:pgSz w:w="12240" w:h="15840"/>
          <w:pgMar w:top="1440" w:right="1440" w:bottom="1440" w:left="1440" w:header="720" w:footer="720" w:gutter="0"/>
          <w:cols w:num="2" w:space="720"/>
          <w:docGrid w:linePitch="360"/>
        </w:sectPr>
      </w:pPr>
    </w:p>
    <w:p w14:paraId="2B0294B1" w14:textId="77777777" w:rsidR="001B170B" w:rsidRPr="00846546" w:rsidRDefault="001B170B" w:rsidP="001B170B">
      <w:pPr>
        <w:jc w:val="center"/>
        <w:rPr>
          <w:rFonts w:ascii="Grotesque" w:eastAsia="Grotesque Light" w:hAnsi="Grotesque" w:cs="Times New Roman"/>
          <w:b/>
          <w:color w:val="008232"/>
          <w:sz w:val="40"/>
        </w:rPr>
      </w:pPr>
      <w:r w:rsidRPr="00846546">
        <w:rPr>
          <w:rFonts w:ascii="Grotesque" w:eastAsia="Grotesque Light" w:hAnsi="Grotesque" w:cs="Times New Roman"/>
          <w:b/>
          <w:color w:val="008232"/>
          <w:sz w:val="40"/>
        </w:rPr>
        <w:lastRenderedPageBreak/>
        <w:t xml:space="preserve">Electric Car at Kennedy </w:t>
      </w:r>
    </w:p>
    <w:p w14:paraId="1D0F1229" w14:textId="77777777" w:rsidR="001B170B" w:rsidRPr="001B170B" w:rsidRDefault="001B170B" w:rsidP="001B170B">
      <w:pPr>
        <w:jc w:val="center"/>
        <w:rPr>
          <w:rFonts w:ascii="Grotesque" w:eastAsia="Grotesque Light" w:hAnsi="Grotesque" w:cs="Times New Roman"/>
          <w:b/>
          <w:color w:val="1C4213"/>
          <w:sz w:val="4"/>
          <w:szCs w:val="4"/>
        </w:rPr>
      </w:pPr>
      <w:r w:rsidRPr="001B170B">
        <w:rPr>
          <w:rFonts w:ascii="Grotesque Light" w:eastAsia="Calibri" w:hAnsi="Grotesque Light" w:cs="Times New Roman"/>
          <w:b/>
          <w:noProof/>
          <w:color w:val="FFFFFF"/>
          <w:sz w:val="32"/>
        </w:rPr>
        <mc:AlternateContent>
          <mc:Choice Requires="wps">
            <w:drawing>
              <wp:anchor distT="0" distB="0" distL="114300" distR="114300" simplePos="0" relativeHeight="251666432" behindDoc="0" locked="0" layoutInCell="1" allowOverlap="1" wp14:anchorId="1DD5DFA4" wp14:editId="1CB39A14">
                <wp:simplePos x="0" y="0"/>
                <wp:positionH relativeFrom="margin">
                  <wp:align>center</wp:align>
                </wp:positionH>
                <wp:positionV relativeFrom="paragraph">
                  <wp:posOffset>16853</wp:posOffset>
                </wp:positionV>
                <wp:extent cx="4572000" cy="0"/>
                <wp:effectExtent l="0" t="0" r="0" b="0"/>
                <wp:wrapNone/>
                <wp:docPr id="12" name="Straight Connector 12"/>
                <wp:cNvGraphicFramePr/>
                <a:graphic xmlns:a="http://schemas.openxmlformats.org/drawingml/2006/main">
                  <a:graphicData uri="http://schemas.microsoft.com/office/word/2010/wordprocessingShape">
                    <wps:wsp>
                      <wps:cNvCnPr/>
                      <wps:spPr>
                        <a:xfrm>
                          <a:off x="0" y="0"/>
                          <a:ext cx="4572000" cy="0"/>
                        </a:xfrm>
                        <a:prstGeom prst="line">
                          <a:avLst/>
                        </a:prstGeom>
                        <a:noFill/>
                        <a:ln w="19050" cap="flat" cmpd="sng" algn="ctr">
                          <a:solidFill>
                            <a:srgbClr val="00823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ED84EB0" id="Straight Connector 12" o:spid="_x0000_s1026" style="position:absolute;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35pt" to="5in,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" strokecolor="#008232" strokeweight="1.5pt">
                <v:stroke joinstyle="miter"/>
                <w10:wrap anchorx="margin"/>
              </v:line>
            </w:pict>
          </mc:Fallback>
        </mc:AlternateContent>
      </w:r>
    </w:p>
    <w:p w14:paraId="663869C9" w14:textId="094D1C80" w:rsidR="001B170B" w:rsidRPr="0097741F" w:rsidRDefault="001B170B" w:rsidP="001B170B">
      <w:pPr>
        <w:jc w:val="center"/>
        <w:rPr>
          <w:rFonts w:ascii="Grotesque Light" w:eastAsia="Grotesque Light" w:hAnsi="Grotesque Light" w:cs="Times New Roman"/>
          <w:sz w:val="28"/>
          <w:szCs w:val="28"/>
        </w:rPr>
      </w:pPr>
      <w:r w:rsidRPr="0097741F">
        <w:rPr>
          <w:rFonts w:ascii="Grotesque Light" w:eastAsia="Grotesque Light" w:hAnsi="Grotesque Light" w:cs="Times New Roman"/>
          <w:sz w:val="28"/>
          <w:szCs w:val="28"/>
        </w:rPr>
        <w:t xml:space="preserve">John F. Kennedy High School’s electric car program is called Cougar Electric Car Company. Our school and program </w:t>
      </w:r>
      <w:r w:rsidR="00CF73D2" w:rsidRPr="0097741F">
        <w:rPr>
          <w:rFonts w:ascii="Grotesque Light" w:eastAsia="Grotesque Light" w:hAnsi="Grotesque Light" w:cs="Times New Roman"/>
          <w:sz w:val="28"/>
          <w:szCs w:val="28"/>
        </w:rPr>
        <w:t>are in</w:t>
      </w:r>
      <w:r w:rsidRPr="0097741F">
        <w:rPr>
          <w:rFonts w:ascii="Grotesque Light" w:eastAsia="Grotesque Light" w:hAnsi="Grotesque Light" w:cs="Times New Roman"/>
          <w:sz w:val="28"/>
          <w:szCs w:val="28"/>
        </w:rPr>
        <w:t xml:space="preserve"> Cedar Rapids, which is in east-central Iowa. Cougar Electric built its first car in 1998 to take part in the 1998-1999 race season. The program was originally held as an after-school class, but starting in 2016, it was added to the normal school day. All of the planning, designing, and assembly </w:t>
      </w:r>
      <w:r w:rsidR="00EF3E5B" w:rsidRPr="0097741F">
        <w:rPr>
          <w:rFonts w:ascii="Grotesque Light" w:eastAsia="Grotesque Light" w:hAnsi="Grotesque Light" w:cs="Times New Roman"/>
          <w:sz w:val="28"/>
          <w:szCs w:val="28"/>
        </w:rPr>
        <w:t>is</w:t>
      </w:r>
      <w:r w:rsidRPr="0097741F">
        <w:rPr>
          <w:rFonts w:ascii="Grotesque Light" w:eastAsia="Grotesque Light" w:hAnsi="Grotesque Light" w:cs="Times New Roman"/>
          <w:sz w:val="28"/>
          <w:szCs w:val="28"/>
        </w:rPr>
        <w:t xml:space="preserve"> done in the shop by students.</w:t>
      </w:r>
    </w:p>
    <w:p w14:paraId="1D3F3B62" w14:textId="5E4BDDE0" w:rsidR="001B170B" w:rsidRDefault="0097741F" w:rsidP="001B170B">
      <w:pPr>
        <w:ind w:firstLine="720"/>
        <w:jc w:val="center"/>
        <w:rPr>
          <w:rFonts w:ascii="Grotesque Light" w:eastAsia="Grotesque Light" w:hAnsi="Grotesque Light" w:cs="Times New Roman"/>
          <w:sz w:val="32"/>
        </w:rPr>
      </w:pPr>
      <w:r w:rsidRPr="001B498D">
        <w:rPr>
          <w:rFonts w:ascii="Grotesque Light" w:eastAsia="Grotesque Light" w:hAnsi="Grotesque Light" w:cs="Times New Roman"/>
          <w:noProof/>
        </w:rPr>
        <w:drawing>
          <wp:anchor distT="0" distB="0" distL="114300" distR="114300" simplePos="0" relativeHeight="252127232" behindDoc="1" locked="0" layoutInCell="1" allowOverlap="1" wp14:anchorId="6C4922F7" wp14:editId="11D2DE5C">
            <wp:simplePos x="0" y="0"/>
            <wp:positionH relativeFrom="column">
              <wp:posOffset>592587</wp:posOffset>
            </wp:positionH>
            <wp:positionV relativeFrom="page">
              <wp:posOffset>3691255</wp:posOffset>
            </wp:positionV>
            <wp:extent cx="4798060" cy="3597910"/>
            <wp:effectExtent l="95250" t="95250" r="97790" b="97790"/>
            <wp:wrapTight wrapText="bothSides">
              <wp:wrapPolygon edited="0">
                <wp:start x="-429" y="-572"/>
                <wp:lineTo x="-429" y="22073"/>
                <wp:lineTo x="21954" y="22073"/>
                <wp:lineTo x="21954" y="-572"/>
                <wp:lineTo x="-429" y="-572"/>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798060" cy="3597910"/>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170B" w:rsidRPr="001B170B">
        <w:rPr>
          <w:rFonts w:ascii="Grotesque Light" w:eastAsia="Grotesque Light" w:hAnsi="Grotesque Light" w:cs="Times New Roman"/>
          <w:sz w:val="32"/>
        </w:rPr>
        <w:t xml:space="preserve"> </w:t>
      </w:r>
    </w:p>
    <w:p w14:paraId="31701A6F" w14:textId="77777777" w:rsidR="0097741F" w:rsidRDefault="0097741F" w:rsidP="001B170B">
      <w:pPr>
        <w:ind w:firstLine="720"/>
        <w:jc w:val="center"/>
        <w:rPr>
          <w:rFonts w:ascii="Grotesque Light" w:eastAsia="Grotesque Light" w:hAnsi="Grotesque Light" w:cs="Times New Roman"/>
          <w:sz w:val="32"/>
        </w:rPr>
        <w:sectPr w:rsidR="0097741F" w:rsidSect="001B170B">
          <w:footerReference w:type="default" r:id="rId15"/>
          <w:pgSz w:w="12240" w:h="15840"/>
          <w:pgMar w:top="1440" w:right="1440" w:bottom="1440" w:left="1440" w:header="720" w:footer="720" w:gutter="0"/>
          <w:cols w:space="720"/>
          <w:docGrid w:linePitch="360"/>
        </w:sectPr>
      </w:pPr>
    </w:p>
    <w:p w14:paraId="0AED8B91" w14:textId="77777777" w:rsidR="0097741F" w:rsidRPr="00846546" w:rsidRDefault="0097741F" w:rsidP="0097741F">
      <w:pPr>
        <w:jc w:val="center"/>
        <w:rPr>
          <w:rFonts w:ascii="Grotesque" w:eastAsia="Grotesque Light" w:hAnsi="Grotesque" w:cs="Times New Roman"/>
          <w:b/>
          <w:color w:val="008232"/>
          <w:sz w:val="40"/>
          <w:szCs w:val="40"/>
        </w:rPr>
      </w:pPr>
      <w:r w:rsidRPr="00846546">
        <w:rPr>
          <w:rFonts w:ascii="Grotesque" w:eastAsia="Grotesque Light" w:hAnsi="Grotesque" w:cs="Times New Roman"/>
          <w:b/>
          <w:color w:val="008232"/>
          <w:sz w:val="40"/>
          <w:szCs w:val="40"/>
        </w:rPr>
        <w:lastRenderedPageBreak/>
        <w:t>Car History</w:t>
      </w:r>
    </w:p>
    <w:p w14:paraId="560FF192" w14:textId="77777777" w:rsidR="0097741F" w:rsidRPr="001B5B7C" w:rsidRDefault="0097741F" w:rsidP="0097741F">
      <w:pPr>
        <w:jc w:val="center"/>
        <w:rPr>
          <w:rFonts w:ascii="Grotesque" w:eastAsia="Grotesque Light" w:hAnsi="Grotesque" w:cs="Times New Roman"/>
          <w:b/>
          <w:color w:val="008A35" w:themeColor="accent2"/>
          <w:sz w:val="4"/>
          <w:szCs w:val="4"/>
        </w:rPr>
      </w:pPr>
      <w:r w:rsidRPr="00846546">
        <w:rPr>
          <w:rFonts w:ascii="Grotesque Light" w:eastAsia="Calibri" w:hAnsi="Grotesque Light" w:cs="Times New Roman"/>
          <w:b/>
          <w:noProof/>
          <w:color w:val="008232"/>
          <w:sz w:val="32"/>
        </w:rPr>
        <mc:AlternateContent>
          <mc:Choice Requires="wps">
            <w:drawing>
              <wp:anchor distT="0" distB="0" distL="114300" distR="114300" simplePos="0" relativeHeight="252131328" behindDoc="0" locked="0" layoutInCell="1" allowOverlap="1" wp14:anchorId="33313F4F" wp14:editId="03569198">
                <wp:simplePos x="0" y="0"/>
                <wp:positionH relativeFrom="margin">
                  <wp:align>center</wp:align>
                </wp:positionH>
                <wp:positionV relativeFrom="paragraph">
                  <wp:posOffset>16853</wp:posOffset>
                </wp:positionV>
                <wp:extent cx="4572000" cy="0"/>
                <wp:effectExtent l="0" t="0" r="0" b="0"/>
                <wp:wrapNone/>
                <wp:docPr id="522" name="Straight Connector 522"/>
                <wp:cNvGraphicFramePr/>
                <a:graphic xmlns:a="http://schemas.openxmlformats.org/drawingml/2006/main">
                  <a:graphicData uri="http://schemas.microsoft.com/office/word/2010/wordprocessingShape">
                    <wps:wsp>
                      <wps:cNvCnPr/>
                      <wps:spPr>
                        <a:xfrm>
                          <a:off x="0" y="0"/>
                          <a:ext cx="4572000" cy="0"/>
                        </a:xfrm>
                        <a:prstGeom prst="line">
                          <a:avLst/>
                        </a:prstGeom>
                        <a:noFill/>
                        <a:ln w="19050" cap="flat" cmpd="sng" algn="ctr">
                          <a:solidFill>
                            <a:srgbClr val="009B3A"/>
                          </a:solidFill>
                          <a:prstDash val="solid"/>
                          <a:miter lim="800000"/>
                        </a:ln>
                        <a:effectLst/>
                      </wps:spPr>
                      <wps:bodyPr/>
                    </wps:wsp>
                  </a:graphicData>
                </a:graphic>
                <wp14:sizeRelH relativeFrom="margin">
                  <wp14:pctWidth>0</wp14:pctWidth>
                </wp14:sizeRelH>
              </wp:anchor>
            </w:drawing>
          </mc:Choice>
          <mc:Fallback>
            <w:pict>
              <v:line w14:anchorId="04882B52" id="Straight Connector 522" o:spid="_x0000_s1026" style="position:absolute;z-index:25213132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35pt" to="5in,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" strokecolor="#009b3a" strokeweight="1.5pt">
                <v:stroke joinstyle="miter"/>
                <w10:wrap anchorx="margin"/>
              </v:line>
            </w:pict>
          </mc:Fallback>
        </mc:AlternateContent>
      </w:r>
    </w:p>
    <w:p w14:paraId="3CB35B36" w14:textId="77777777" w:rsidR="0097741F" w:rsidRPr="001B5B7C" w:rsidRDefault="0097741F" w:rsidP="0097741F">
      <w:pPr>
        <w:spacing w:after="0" w:line="240" w:lineRule="auto"/>
        <w:jc w:val="center"/>
        <w:rPr>
          <w:rFonts w:eastAsia="Times New Roman" w:cs="Times New Roman"/>
          <w:sz w:val="28"/>
          <w:szCs w:val="28"/>
        </w:rPr>
      </w:pPr>
      <w:r w:rsidRPr="00ED5B68">
        <w:rPr>
          <w:rFonts w:ascii="Grotesque Light" w:eastAsia="Grotesque Light" w:hAnsi="Grotesque Light" w:cs="Times New Roman"/>
          <w:noProof/>
          <w:sz w:val="28"/>
          <w:szCs w:val="28"/>
        </w:rPr>
        <mc:AlternateContent>
          <mc:Choice Requires="wps">
            <w:drawing>
              <wp:anchor distT="45720" distB="45720" distL="114300" distR="114300" simplePos="0" relativeHeight="252133376" behindDoc="0" locked="0" layoutInCell="1" allowOverlap="1" wp14:anchorId="2B1C2A2B" wp14:editId="728A8511">
                <wp:simplePos x="0" y="0"/>
                <wp:positionH relativeFrom="margin">
                  <wp:posOffset>1295400</wp:posOffset>
                </wp:positionH>
                <wp:positionV relativeFrom="paragraph">
                  <wp:posOffset>6514465</wp:posOffset>
                </wp:positionV>
                <wp:extent cx="3328035" cy="452120"/>
                <wp:effectExtent l="0" t="0" r="24765" b="24130"/>
                <wp:wrapSquare wrapText="bothSides"/>
                <wp:docPr id="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035" cy="452120"/>
                        </a:xfrm>
                        <a:prstGeom prst="rect">
                          <a:avLst/>
                        </a:prstGeom>
                        <a:solidFill>
                          <a:srgbClr val="FFFFFF"/>
                        </a:solidFill>
                        <a:ln w="9525">
                          <a:solidFill>
                            <a:srgbClr val="009B3A"/>
                          </a:solidFill>
                          <a:miter lim="800000"/>
                          <a:headEnd/>
                          <a:tailEnd/>
                        </a:ln>
                      </wps:spPr>
                      <wps:txbx>
                        <w:txbxContent>
                          <w:p w14:paraId="34B2E207" w14:textId="77777777" w:rsidR="0055217F" w:rsidRDefault="0055217F" w:rsidP="0097741F">
                            <w:pPr>
                              <w:jc w:val="center"/>
                            </w:pPr>
                            <w:r>
                              <w:t>The 984 with its’ past crew chief Derek Severson during its first racing season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C2A2B" id="_x0000_s1035" type="#_x0000_t202" style="position:absolute;left:0;text-align:left;margin-left:102pt;margin-top:512.95pt;width:262.05pt;height:35.6pt;z-index:25213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" strokecolor="#009b3a">
                <v:textbox>
                  <w:txbxContent>
                    <w:p w14:paraId="34B2E207" w14:textId="77777777" w:rsidR="0055217F" w:rsidRDefault="0055217F" w:rsidP="0097741F">
                      <w:pPr>
                        <w:jc w:val="center"/>
                      </w:pPr>
                      <w:r>
                        <w:t>The 984 with its’ past crew chief Derek Severson during its first racing season</w:t>
                      </w:r>
                    </w:p>
                  </w:txbxContent>
                </v:textbox>
                <w10:wrap type="square" anchorx="margin"/>
              </v:shape>
            </w:pict>
          </mc:Fallback>
        </mc:AlternateContent>
      </w:r>
      <w:r>
        <w:rPr>
          <w:rFonts w:eastAsia="Times New Roman" w:cs="Arial"/>
          <w:color w:val="000000"/>
          <w:sz w:val="28"/>
          <w:szCs w:val="28"/>
        </w:rPr>
        <w:t xml:space="preserve">This 984 car was originally built by now graduated crew chief Derek Severson during the 2018-2019 school year. The 984 was an ambitious build for our program, as it is the smallest car we have ever built. Thanks to the slight framed senior Kaleigh Martin, the 984 is extremely light weight and small in diameter. However, the 984’s first season had a very slow start. Due to construction delays, it </w:t>
      </w:r>
      <w:r w:rsidRPr="001B5B7C">
        <w:rPr>
          <w:rFonts w:eastAsia="Times New Roman" w:cs="Arial"/>
          <w:color w:val="000000"/>
          <w:sz w:val="28"/>
          <w:szCs w:val="28"/>
        </w:rPr>
        <w:t xml:space="preserve">missed our first race of the season. </w:t>
      </w:r>
      <w:r>
        <w:rPr>
          <w:rFonts w:eastAsia="Times New Roman" w:cs="Arial"/>
          <w:color w:val="000000"/>
          <w:sz w:val="28"/>
          <w:szCs w:val="28"/>
        </w:rPr>
        <w:t>Despite delays, the 984 team was able to round out the season with a very successful Wisconsin Championship. The 984 had the most successful heat our team has ever had, with the car coming in just 30 seconds short of 8 laps. It took 1</w:t>
      </w:r>
      <w:r w:rsidRPr="00122918">
        <w:rPr>
          <w:rFonts w:eastAsia="Times New Roman" w:cs="Arial"/>
          <w:color w:val="000000"/>
          <w:sz w:val="28"/>
          <w:szCs w:val="28"/>
          <w:vertAlign w:val="superscript"/>
        </w:rPr>
        <w:t>st</w:t>
      </w:r>
      <w:r>
        <w:rPr>
          <w:rFonts w:eastAsia="Times New Roman" w:cs="Arial"/>
          <w:color w:val="000000"/>
          <w:sz w:val="28"/>
          <w:szCs w:val="28"/>
        </w:rPr>
        <w:t xml:space="preserve"> place for endurance and 2</w:t>
      </w:r>
      <w:r w:rsidRPr="00122918">
        <w:rPr>
          <w:rFonts w:eastAsia="Times New Roman" w:cs="Arial"/>
          <w:color w:val="000000"/>
          <w:sz w:val="28"/>
          <w:szCs w:val="28"/>
          <w:vertAlign w:val="superscript"/>
        </w:rPr>
        <w:t>nd</w:t>
      </w:r>
      <w:r>
        <w:rPr>
          <w:rFonts w:eastAsia="Times New Roman" w:cs="Arial"/>
          <w:color w:val="000000"/>
          <w:sz w:val="28"/>
          <w:szCs w:val="28"/>
        </w:rPr>
        <w:t xml:space="preserve"> place for design. One of the biggest challenges the 984 experienced that season was its tendency to spin out and lose its rear wheel chain. Current crew chief Jakob Davis hopes to fix the car’s </w:t>
      </w:r>
      <w:r w:rsidRPr="001B5B7C">
        <w:rPr>
          <w:rFonts w:eastAsia="Times New Roman" w:cs="Arial"/>
          <w:color w:val="000000"/>
          <w:sz w:val="28"/>
          <w:szCs w:val="28"/>
        </w:rPr>
        <w:t>back gear alignment and</w:t>
      </w:r>
      <w:r>
        <w:rPr>
          <w:rFonts w:eastAsia="Times New Roman" w:cs="Arial"/>
          <w:color w:val="000000"/>
          <w:sz w:val="28"/>
          <w:szCs w:val="28"/>
        </w:rPr>
        <w:t xml:space="preserve"> shift the </w:t>
      </w:r>
      <w:r w:rsidRPr="001B5B7C">
        <w:rPr>
          <w:rFonts w:eastAsia="Times New Roman" w:cs="Arial"/>
          <w:color w:val="000000"/>
          <w:sz w:val="28"/>
          <w:szCs w:val="28"/>
        </w:rPr>
        <w:t>center of balance</w:t>
      </w:r>
      <w:r>
        <w:rPr>
          <w:rFonts w:eastAsia="Times New Roman" w:cs="Arial"/>
          <w:color w:val="000000"/>
          <w:sz w:val="28"/>
          <w:szCs w:val="28"/>
        </w:rPr>
        <w:t xml:space="preserve"> for better </w:t>
      </w:r>
      <w:r w:rsidRPr="001B5B7C">
        <w:rPr>
          <w:rFonts w:eastAsia="Times New Roman" w:cs="Arial"/>
          <w:color w:val="000000"/>
          <w:sz w:val="28"/>
          <w:szCs w:val="28"/>
        </w:rPr>
        <w:t>static</w:t>
      </w:r>
      <w:r>
        <w:rPr>
          <w:rFonts w:eastAsia="Times New Roman" w:cs="Arial"/>
          <w:color w:val="000000"/>
          <w:sz w:val="28"/>
          <w:szCs w:val="28"/>
        </w:rPr>
        <w:t xml:space="preserve"> stability. For the 2021 season, t</w:t>
      </w:r>
      <w:r w:rsidRPr="001B5B7C">
        <w:rPr>
          <w:rFonts w:eastAsia="Times New Roman" w:cs="Arial"/>
          <w:color w:val="000000"/>
          <w:sz w:val="28"/>
          <w:szCs w:val="28"/>
        </w:rPr>
        <w:t xml:space="preserve">he 984 is </w:t>
      </w:r>
      <w:r>
        <w:rPr>
          <w:rFonts w:eastAsia="Times New Roman" w:cs="Arial"/>
          <w:color w:val="000000"/>
          <w:sz w:val="28"/>
          <w:szCs w:val="28"/>
        </w:rPr>
        <w:t xml:space="preserve">under </w:t>
      </w:r>
      <w:r w:rsidRPr="001B5B7C">
        <w:rPr>
          <w:rFonts w:eastAsia="Times New Roman" w:cs="Arial"/>
          <w:color w:val="000000"/>
          <w:sz w:val="28"/>
          <w:szCs w:val="28"/>
        </w:rPr>
        <w:t xml:space="preserve">crew chief Jakob Davis </w:t>
      </w:r>
      <w:r>
        <w:rPr>
          <w:rFonts w:eastAsia="Times New Roman" w:cs="Arial"/>
          <w:color w:val="000000"/>
          <w:sz w:val="28"/>
          <w:szCs w:val="28"/>
        </w:rPr>
        <w:t xml:space="preserve">for a second year, although this will be his first competitive season due to last year’s cancellations </w:t>
      </w:r>
      <w:r w:rsidRPr="001B5B7C">
        <w:rPr>
          <w:rFonts w:eastAsia="Times New Roman" w:cs="Arial"/>
          <w:color w:val="000000"/>
          <w:sz w:val="28"/>
          <w:szCs w:val="28"/>
        </w:rPr>
        <w:t xml:space="preserve">and being driven </w:t>
      </w:r>
      <w:r>
        <w:rPr>
          <w:rFonts w:eastAsia="Times New Roman" w:cs="Arial"/>
          <w:color w:val="000000"/>
          <w:sz w:val="28"/>
          <w:szCs w:val="28"/>
        </w:rPr>
        <w:t>for a third</w:t>
      </w:r>
      <w:r w:rsidRPr="001B5B7C">
        <w:rPr>
          <w:rFonts w:eastAsia="Times New Roman" w:cs="Arial"/>
          <w:color w:val="000000"/>
          <w:sz w:val="28"/>
          <w:szCs w:val="28"/>
        </w:rPr>
        <w:t xml:space="preserve"> </w:t>
      </w:r>
      <w:r>
        <w:rPr>
          <w:rFonts w:eastAsia="Times New Roman" w:cs="Arial"/>
          <w:color w:val="000000"/>
          <w:sz w:val="28"/>
          <w:szCs w:val="28"/>
        </w:rPr>
        <w:t>season</w:t>
      </w:r>
      <w:r w:rsidRPr="001B5B7C">
        <w:rPr>
          <w:rFonts w:eastAsia="Times New Roman" w:cs="Arial"/>
          <w:color w:val="000000"/>
          <w:sz w:val="28"/>
          <w:szCs w:val="28"/>
        </w:rPr>
        <w:t xml:space="preserve"> </w:t>
      </w:r>
      <w:r>
        <w:rPr>
          <w:rFonts w:eastAsia="Times New Roman" w:cs="Arial"/>
          <w:color w:val="000000"/>
          <w:sz w:val="28"/>
          <w:szCs w:val="28"/>
        </w:rPr>
        <w:t xml:space="preserve">(second competitive) </w:t>
      </w:r>
      <w:r w:rsidRPr="001B5B7C">
        <w:rPr>
          <w:rFonts w:eastAsia="Times New Roman" w:cs="Arial"/>
          <w:color w:val="000000"/>
          <w:sz w:val="28"/>
          <w:szCs w:val="28"/>
        </w:rPr>
        <w:t xml:space="preserve">by driver Kaleigh Martin. </w:t>
      </w:r>
    </w:p>
    <w:p w14:paraId="47BEF30B" w14:textId="77777777" w:rsidR="0097741F" w:rsidRPr="001B5B7C" w:rsidRDefault="0097741F" w:rsidP="0097741F">
      <w:pPr>
        <w:spacing w:after="0" w:line="240" w:lineRule="auto"/>
        <w:jc w:val="center"/>
        <w:rPr>
          <w:rFonts w:eastAsia="Times New Roman" w:cs="Times New Roman"/>
          <w:sz w:val="28"/>
          <w:szCs w:val="28"/>
        </w:rPr>
      </w:pPr>
      <w:r w:rsidRPr="005E0DBD">
        <w:rPr>
          <w:rFonts w:ascii="Grotesque Light" w:eastAsia="Grotesque Light" w:hAnsi="Grotesque Light" w:cs="Arial"/>
          <w:b/>
          <w:bCs/>
          <w:noProof/>
          <w:color w:val="FED100" w:themeColor="accent1"/>
          <w:sz w:val="36"/>
          <w:szCs w:val="36"/>
        </w:rPr>
        <w:drawing>
          <wp:anchor distT="0" distB="0" distL="114300" distR="114300" simplePos="0" relativeHeight="252132352" behindDoc="1" locked="0" layoutInCell="1" allowOverlap="1" wp14:anchorId="471FC806" wp14:editId="294968EB">
            <wp:simplePos x="0" y="0"/>
            <wp:positionH relativeFrom="margin">
              <wp:align>center</wp:align>
            </wp:positionH>
            <wp:positionV relativeFrom="page">
              <wp:posOffset>5230495</wp:posOffset>
            </wp:positionV>
            <wp:extent cx="5163820" cy="2538730"/>
            <wp:effectExtent l="95250" t="95250" r="93980" b="90170"/>
            <wp:wrapTight wrapText="bothSides">
              <wp:wrapPolygon edited="0">
                <wp:start x="-398" y="-810"/>
                <wp:lineTo x="-398" y="22205"/>
                <wp:lineTo x="21913" y="22205"/>
                <wp:lineTo x="21913" y="-810"/>
                <wp:lineTo x="-398" y="-810"/>
              </wp:wrapPolygon>
            </wp:wrapTight>
            <wp:docPr id="530" name="Picture 530" descr="F:\Old\2019\Pictures\Autobahn\Fix 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ld\2019\Pictures\Autobahn\Fix it.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63820" cy="2538730"/>
                    </a:xfrm>
                    <a:prstGeom prst="rect">
                      <a:avLst/>
                    </a:prstGeom>
                    <a:ln w="88900" cap="sq" cmpd="thickThin">
                      <a:solidFill>
                        <a:srgbClr val="FED1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37ED154" w14:textId="77777777" w:rsidR="0097741F" w:rsidRPr="001B5B7C" w:rsidRDefault="0097741F" w:rsidP="0097741F">
      <w:pPr>
        <w:tabs>
          <w:tab w:val="center" w:pos="4680"/>
        </w:tabs>
        <w:rPr>
          <w:rFonts w:ascii="Grotesque Light" w:eastAsia="Grotesque Light" w:hAnsi="Grotesque Light" w:cs="Times New Roman"/>
          <w:sz w:val="28"/>
          <w:szCs w:val="28"/>
        </w:rPr>
        <w:sectPr w:rsidR="0097741F" w:rsidRPr="001B5B7C" w:rsidSect="00890AFD">
          <w:footerReference w:type="default" r:id="rId17"/>
          <w:pgSz w:w="12240" w:h="15840" w:code="1"/>
          <w:pgMar w:top="1440" w:right="1440" w:bottom="1440" w:left="1440" w:header="720" w:footer="720" w:gutter="0"/>
          <w:cols w:space="720"/>
          <w:docGrid w:linePitch="360"/>
        </w:sectPr>
      </w:pPr>
      <w:r>
        <w:rPr>
          <w:rFonts w:ascii="Grotesque Light" w:eastAsia="Grotesque Light" w:hAnsi="Grotesque Light" w:cs="Times New Roman"/>
          <w:sz w:val="28"/>
          <w:szCs w:val="28"/>
        </w:rPr>
        <w:tab/>
      </w:r>
    </w:p>
    <w:p w14:paraId="2806B69B" w14:textId="77777777" w:rsidR="0097741F" w:rsidRPr="006C00B5" w:rsidRDefault="0097741F" w:rsidP="0097741F">
      <w:pPr>
        <w:tabs>
          <w:tab w:val="left" w:pos="1646"/>
        </w:tabs>
        <w:jc w:val="center"/>
        <w:rPr>
          <w:rFonts w:ascii="Grotesque Light" w:eastAsia="Grotesque Light" w:hAnsi="Grotesque Light" w:cs="Arial"/>
          <w:sz w:val="28"/>
          <w:szCs w:val="28"/>
        </w:rPr>
      </w:pPr>
      <w:r>
        <w:rPr>
          <w:rFonts w:ascii="Grotesque" w:eastAsia="Grotesque Light" w:hAnsi="Grotesque" w:cs="Times New Roman"/>
          <w:b/>
          <w:color w:val="008232"/>
          <w:sz w:val="40"/>
          <w:szCs w:val="40"/>
        </w:rPr>
        <w:lastRenderedPageBreak/>
        <w:t>A Brief Overview of a Hectic Season</w:t>
      </w:r>
    </w:p>
    <w:p w14:paraId="2498202B" w14:textId="77777777" w:rsidR="0097741F" w:rsidRPr="001B5B7C" w:rsidRDefault="0097741F" w:rsidP="0097741F">
      <w:pPr>
        <w:jc w:val="center"/>
        <w:rPr>
          <w:rFonts w:ascii="Grotesque" w:eastAsia="Grotesque Light" w:hAnsi="Grotesque" w:cs="Times New Roman"/>
          <w:b/>
          <w:color w:val="008A35" w:themeColor="accent2"/>
          <w:sz w:val="4"/>
          <w:szCs w:val="4"/>
        </w:rPr>
      </w:pPr>
      <w:r w:rsidRPr="00846546">
        <w:rPr>
          <w:rFonts w:ascii="Grotesque Light" w:eastAsia="Calibri" w:hAnsi="Grotesque Light" w:cs="Times New Roman"/>
          <w:b/>
          <w:noProof/>
          <w:color w:val="008232"/>
          <w:sz w:val="32"/>
        </w:rPr>
        <mc:AlternateContent>
          <mc:Choice Requires="wps">
            <w:drawing>
              <wp:anchor distT="0" distB="0" distL="114300" distR="114300" simplePos="0" relativeHeight="252129280" behindDoc="0" locked="0" layoutInCell="1" allowOverlap="1" wp14:anchorId="6DBB8108" wp14:editId="4D51FA87">
                <wp:simplePos x="0" y="0"/>
                <wp:positionH relativeFrom="margin">
                  <wp:align>center</wp:align>
                </wp:positionH>
                <wp:positionV relativeFrom="paragraph">
                  <wp:posOffset>16853</wp:posOffset>
                </wp:positionV>
                <wp:extent cx="4572000" cy="0"/>
                <wp:effectExtent l="0" t="0" r="0" b="0"/>
                <wp:wrapNone/>
                <wp:docPr id="521" name="Straight Connector 521"/>
                <wp:cNvGraphicFramePr/>
                <a:graphic xmlns:a="http://schemas.openxmlformats.org/drawingml/2006/main">
                  <a:graphicData uri="http://schemas.microsoft.com/office/word/2010/wordprocessingShape">
                    <wps:wsp>
                      <wps:cNvCnPr/>
                      <wps:spPr>
                        <a:xfrm>
                          <a:off x="0" y="0"/>
                          <a:ext cx="4572000" cy="0"/>
                        </a:xfrm>
                        <a:prstGeom prst="line">
                          <a:avLst/>
                        </a:prstGeom>
                        <a:noFill/>
                        <a:ln w="19050" cap="flat" cmpd="sng" algn="ctr">
                          <a:solidFill>
                            <a:srgbClr val="009B3A"/>
                          </a:solidFill>
                          <a:prstDash val="solid"/>
                          <a:miter lim="800000"/>
                        </a:ln>
                        <a:effectLst/>
                      </wps:spPr>
                      <wps:bodyPr/>
                    </wps:wsp>
                  </a:graphicData>
                </a:graphic>
                <wp14:sizeRelH relativeFrom="margin">
                  <wp14:pctWidth>0</wp14:pctWidth>
                </wp14:sizeRelH>
              </wp:anchor>
            </w:drawing>
          </mc:Choice>
          <mc:Fallback>
            <w:pict>
              <v:line w14:anchorId="44CAFB7F" id="Straight Connector 521" o:spid="_x0000_s1026" style="position:absolute;z-index:2521292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35pt" to="5in,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" strokecolor="#009b3a" strokeweight="1.5pt">
                <v:stroke joinstyle="miter"/>
                <w10:wrap anchorx="margin"/>
              </v:line>
            </w:pict>
          </mc:Fallback>
        </mc:AlternateContent>
      </w:r>
    </w:p>
    <w:p w14:paraId="7B16CC83" w14:textId="77777777" w:rsidR="0097741F" w:rsidRDefault="0097741F" w:rsidP="0097741F">
      <w:pPr>
        <w:jc w:val="center"/>
        <w:rPr>
          <w:rFonts w:ascii="Grotesque Light" w:eastAsia="Grotesque Light" w:hAnsi="Grotesque Light" w:cs="Times New Roman"/>
          <w:sz w:val="28"/>
          <w:szCs w:val="28"/>
        </w:rPr>
      </w:pPr>
      <w:r>
        <w:rPr>
          <w:rFonts w:ascii="Grotesque Light" w:eastAsia="Grotesque Light" w:hAnsi="Grotesque Light" w:cs="Times New Roman"/>
          <w:sz w:val="28"/>
          <w:szCs w:val="28"/>
        </w:rPr>
        <w:t>Our team’s 2019-2021 season was hectic from the get go. We had huge plans last winter: building two new cars, possibly building the program’s first lithium ion battery powered car, all while having two extremely new crew chiefs. The 984 car was the only car which wouldn’t be completely rebuilt, however crew chief Jakob Davis was in his first year in the role. The main issues of the car in its prior season was its tendency to spin out , so Jakob’s major modifications included chopping off and realigning the tail, as well as redoing the roll cage bars to make room in the cockpit to change the distribution of weight. By the time March 2020 rolled around, the 984 was the most put together out of the three. All of the frame work was finished and a body had been fitted, but the car had not been test driven yet. COVID-19 would halt the progress of the cars until at least the next fall, but Jakob was hopeful for a good season the next year.</w:t>
      </w:r>
    </w:p>
    <w:p w14:paraId="34B0B4F4" w14:textId="77777777" w:rsidR="0097741F" w:rsidRDefault="0097741F" w:rsidP="0097741F">
      <w:pPr>
        <w:jc w:val="center"/>
        <w:rPr>
          <w:rFonts w:ascii="Grotesque Light" w:eastAsia="Grotesque Light" w:hAnsi="Grotesque Light" w:cs="Times New Roman"/>
          <w:sz w:val="28"/>
          <w:szCs w:val="28"/>
        </w:rPr>
      </w:pPr>
      <w:r>
        <w:rPr>
          <w:rFonts w:ascii="Grotesque Light" w:eastAsia="Grotesque Light" w:hAnsi="Grotesque Light" w:cs="Times New Roman"/>
          <w:sz w:val="28"/>
          <w:szCs w:val="28"/>
        </w:rPr>
        <w:t>If the challenges of COVID-19 were not enough for our program, then a derecho certainly would up the ante. On the muggy afternoon of August 10</w:t>
      </w:r>
      <w:r w:rsidRPr="00F14FB7">
        <w:rPr>
          <w:rFonts w:ascii="Grotesque Light" w:eastAsia="Grotesque Light" w:hAnsi="Grotesque Light" w:cs="Times New Roman"/>
          <w:sz w:val="28"/>
          <w:szCs w:val="28"/>
          <w:vertAlign w:val="superscript"/>
        </w:rPr>
        <w:t>th</w:t>
      </w:r>
      <w:r>
        <w:rPr>
          <w:rFonts w:ascii="Grotesque Light" w:eastAsia="Grotesque Light" w:hAnsi="Grotesque Light" w:cs="Times New Roman"/>
          <w:sz w:val="28"/>
          <w:szCs w:val="28"/>
        </w:rPr>
        <w:t>, just two weeks before school would start back, a giant windstorm flattened Cedar Rapids. When we looked around after the storm, we were met with sights of homes without rooves, trees crushing buildings, and signs blown over flat. We would not start school online for over a month, with the possibility of being back in the classroom in late January, as our high school was the most damaged building in the school district. Extensive repairs were needed to all of the classrooms on the second floors, the office area, the auditorium, and gym as Kennedy was missing a large chunk of its roof. Lucky for our program, our shop was spared from any damage. Finally, mid-January rolled around, and we could start working on the cars again. Jakob Davis would return to his role as crew chief for a second year to try to finish what he started over a year ago.</w:t>
      </w:r>
    </w:p>
    <w:p w14:paraId="7A1AB5C0" w14:textId="77777777" w:rsidR="0097741F" w:rsidRPr="00A5644B" w:rsidRDefault="0097741F" w:rsidP="0097741F">
      <w:pPr>
        <w:jc w:val="center"/>
        <w:rPr>
          <w:rFonts w:ascii="Grotesque Light" w:eastAsia="Grotesque Light" w:hAnsi="Grotesque Light" w:cs="Times New Roman"/>
          <w:sz w:val="28"/>
          <w:szCs w:val="28"/>
        </w:rPr>
      </w:pPr>
      <w:r w:rsidRPr="00A5644B">
        <w:rPr>
          <w:rFonts w:ascii="Grotesque Light" w:eastAsia="Grotesque Light" w:hAnsi="Grotesque Light" w:cs="Times New Roman"/>
          <w:sz w:val="28"/>
          <w:szCs w:val="28"/>
        </w:rPr>
        <w:t xml:space="preserve">As a note, due to the lack of a </w:t>
      </w:r>
      <w:r>
        <w:rPr>
          <w:rFonts w:ascii="Grotesque Light" w:eastAsia="Grotesque Light" w:hAnsi="Grotesque Light" w:cs="Times New Roman"/>
          <w:sz w:val="28"/>
          <w:szCs w:val="28"/>
        </w:rPr>
        <w:t xml:space="preserve">competitive </w:t>
      </w:r>
      <w:r w:rsidRPr="00A5644B">
        <w:rPr>
          <w:rFonts w:ascii="Grotesque Light" w:eastAsia="Grotesque Light" w:hAnsi="Grotesque Light" w:cs="Times New Roman"/>
          <w:sz w:val="28"/>
          <w:szCs w:val="28"/>
        </w:rPr>
        <w:t>season last year</w:t>
      </w:r>
      <w:r>
        <w:rPr>
          <w:rFonts w:ascii="Grotesque Light" w:eastAsia="Grotesque Light" w:hAnsi="Grotesque Light" w:cs="Times New Roman"/>
          <w:sz w:val="28"/>
          <w:szCs w:val="28"/>
        </w:rPr>
        <w:t>,</w:t>
      </w:r>
      <w:r w:rsidRPr="00A5644B">
        <w:rPr>
          <w:rFonts w:ascii="Grotesque Light" w:eastAsia="Grotesque Light" w:hAnsi="Grotesque Light" w:cs="Times New Roman"/>
          <w:sz w:val="28"/>
          <w:szCs w:val="28"/>
        </w:rPr>
        <w:t xml:space="preserve"> the construction of this year’s car began in late 2019 and early 2020. Photos from that time are included in this book, so in some photos students are not wearing masks.</w:t>
      </w:r>
    </w:p>
    <w:p w14:paraId="1A2C24D0" w14:textId="25CB71BD" w:rsidR="001D135E" w:rsidRPr="001B170B" w:rsidRDefault="001D135E" w:rsidP="001B170B">
      <w:pPr>
        <w:ind w:firstLine="720"/>
        <w:jc w:val="center"/>
        <w:rPr>
          <w:rFonts w:ascii="Grotesque Light" w:eastAsia="Grotesque Light" w:hAnsi="Grotesque Light" w:cs="Times New Roman"/>
          <w:sz w:val="32"/>
        </w:rPr>
      </w:pPr>
    </w:p>
    <w:p w14:paraId="4E39B13F" w14:textId="3D60801C" w:rsidR="001B170B" w:rsidRDefault="001B170B">
      <w:pPr>
        <w:sectPr w:rsidR="001B170B" w:rsidSect="001B170B">
          <w:pgSz w:w="12240" w:h="15840"/>
          <w:pgMar w:top="1440" w:right="1440" w:bottom="1440" w:left="1440" w:header="720" w:footer="720" w:gutter="0"/>
          <w:cols w:space="720"/>
          <w:docGrid w:linePitch="360"/>
        </w:sectPr>
      </w:pPr>
    </w:p>
    <w:p w14:paraId="6937632F" w14:textId="2DFAA62F" w:rsidR="00D37FB1" w:rsidRPr="00380F09" w:rsidRDefault="00D37FB1" w:rsidP="00D37FB1">
      <w:pPr>
        <w:jc w:val="center"/>
        <w:rPr>
          <w:rFonts w:asciiTheme="majorHAnsi" w:eastAsia="Grotesque Light" w:hAnsiTheme="majorHAnsi" w:cs="Arial"/>
          <w:b/>
          <w:color w:val="008232"/>
          <w:sz w:val="40"/>
          <w:szCs w:val="40"/>
        </w:rPr>
      </w:pPr>
      <w:r w:rsidRPr="00380F09">
        <w:rPr>
          <w:rFonts w:ascii="Grotesque Light" w:eastAsia="Grotesque Light" w:hAnsi="Grotesque Light" w:cs="Arial"/>
          <w:noProof/>
          <w:color w:val="008232"/>
          <w:sz w:val="32"/>
          <w:szCs w:val="32"/>
        </w:rPr>
        <w:lastRenderedPageBreak/>
        <mc:AlternateContent>
          <mc:Choice Requires="wps">
            <w:drawing>
              <wp:anchor distT="4294967295" distB="4294967295" distL="114300" distR="114300" simplePos="0" relativeHeight="251772928" behindDoc="0" locked="0" layoutInCell="1" allowOverlap="1" wp14:anchorId="45870E2B" wp14:editId="58C56AB9">
                <wp:simplePos x="0" y="0"/>
                <wp:positionH relativeFrom="margin">
                  <wp:posOffset>609600</wp:posOffset>
                </wp:positionH>
                <wp:positionV relativeFrom="paragraph">
                  <wp:posOffset>351789</wp:posOffset>
                </wp:positionV>
                <wp:extent cx="4572000" cy="0"/>
                <wp:effectExtent l="0" t="0" r="0" b="0"/>
                <wp:wrapNone/>
                <wp:docPr id="309" name="Straight Connector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rgbClr val="009B3A"/>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08F5F935" id="Straight Connector 309" o:spid="_x0000_s1026" style="position:absolute;z-index:25177292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48pt,27.7pt" to="408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" strokecolor="#009b3a" strokeweight="1.5pt">
                <v:stroke joinstyle="miter"/>
                <o:lock v:ext="edit" shapetype="f"/>
                <w10:wrap anchorx="margin"/>
              </v:line>
            </w:pict>
          </mc:Fallback>
        </mc:AlternateContent>
      </w:r>
      <w:r w:rsidRPr="00380F09">
        <w:rPr>
          <w:rFonts w:asciiTheme="majorHAnsi" w:eastAsia="Grotesque Light" w:hAnsiTheme="majorHAnsi" w:cs="Arial"/>
          <w:b/>
          <w:color w:val="008232"/>
          <w:sz w:val="40"/>
          <w:szCs w:val="40"/>
        </w:rPr>
        <w:t>202</w:t>
      </w:r>
      <w:r w:rsidR="00ED6AE3">
        <w:rPr>
          <w:rFonts w:asciiTheme="majorHAnsi" w:eastAsia="Grotesque Light" w:hAnsiTheme="majorHAnsi" w:cs="Arial"/>
          <w:b/>
          <w:color w:val="008232"/>
          <w:sz w:val="40"/>
          <w:szCs w:val="40"/>
        </w:rPr>
        <w:t>1</w:t>
      </w:r>
      <w:r w:rsidRPr="00380F09">
        <w:rPr>
          <w:rFonts w:asciiTheme="majorHAnsi" w:eastAsia="Grotesque Light" w:hAnsiTheme="majorHAnsi" w:cs="Arial"/>
          <w:b/>
          <w:color w:val="008232"/>
          <w:sz w:val="40"/>
          <w:szCs w:val="40"/>
        </w:rPr>
        <w:t xml:space="preserve"> Racing Schedule</w:t>
      </w:r>
    </w:p>
    <w:p w14:paraId="1735588E" w14:textId="1961B785" w:rsidR="00D37FB1" w:rsidRPr="007853E3" w:rsidRDefault="007853E3" w:rsidP="007853E3">
      <w:pPr>
        <w:jc w:val="center"/>
        <w:rPr>
          <w:rFonts w:ascii="Grotesque Light" w:eastAsia="Grotesque Light" w:hAnsi="Grotesque Light" w:cs="Arial"/>
          <w:sz w:val="32"/>
          <w:szCs w:val="32"/>
        </w:rPr>
      </w:pPr>
      <w:r w:rsidRPr="00542A53">
        <w:rPr>
          <w:rFonts w:eastAsia="Grotesque Light" w:cs="Arial"/>
          <w:sz w:val="28"/>
          <w:szCs w:val="28"/>
        </w:rPr>
        <w:t xml:space="preserve">Our team is making an effort to attend every race we possibly can this year. As of now, we </w:t>
      </w:r>
      <w:r>
        <w:rPr>
          <w:rFonts w:eastAsia="Grotesque Light" w:cs="Arial"/>
          <w:sz w:val="28"/>
          <w:szCs w:val="28"/>
        </w:rPr>
        <w:t xml:space="preserve">are planning on </w:t>
      </w:r>
      <w:r w:rsidRPr="00542A53">
        <w:rPr>
          <w:rFonts w:eastAsia="Grotesque Light" w:cs="Arial"/>
          <w:sz w:val="28"/>
          <w:szCs w:val="28"/>
        </w:rPr>
        <w:t>racing in four states: Iowa, Nebraska, Wisconsin, and Michigan.</w:t>
      </w:r>
    </w:p>
    <w:p w14:paraId="0CFE9500" w14:textId="77777777" w:rsidR="00D37FB1" w:rsidRPr="00D37FB1" w:rsidRDefault="00D37FB1" w:rsidP="00D37FB1">
      <w:pPr>
        <w:rPr>
          <w:rFonts w:ascii="Grotesque Light" w:eastAsia="Grotesque Light" w:hAnsi="Grotesque Light" w:cs="Arial"/>
          <w:sz w:val="28"/>
          <w:szCs w:val="28"/>
        </w:rPr>
      </w:pPr>
    </w:p>
    <w:tbl>
      <w:tblPr>
        <w:tblStyle w:val="TableGrid"/>
        <w:tblpPr w:leftFromText="180" w:rightFromText="180" w:vertAnchor="text" w:horzAnchor="margin" w:tblpXSpec="center" w:tblpY="3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9"/>
        <w:gridCol w:w="2919"/>
        <w:gridCol w:w="2919"/>
      </w:tblGrid>
      <w:tr w:rsidR="007853E3" w14:paraId="0C207A91" w14:textId="77777777" w:rsidTr="007853E3">
        <w:trPr>
          <w:trHeight w:val="323"/>
        </w:trPr>
        <w:tc>
          <w:tcPr>
            <w:tcW w:w="2919" w:type="dxa"/>
          </w:tcPr>
          <w:p w14:paraId="2D2033CC" w14:textId="77777777" w:rsidR="007853E3" w:rsidRPr="00991C2B" w:rsidRDefault="007853E3" w:rsidP="007853E3">
            <w:pPr>
              <w:jc w:val="center"/>
              <w:rPr>
                <w:rFonts w:asciiTheme="majorHAnsi" w:eastAsia="Grotesque Light" w:hAnsiTheme="majorHAnsi" w:cs="Arial"/>
                <w:b/>
                <w:color w:val="FED100" w:themeColor="accent1"/>
                <w:sz w:val="32"/>
                <w:szCs w:val="32"/>
              </w:rPr>
            </w:pPr>
            <w:r w:rsidRPr="00DF402E">
              <w:rPr>
                <w:rFonts w:asciiTheme="majorHAnsi" w:eastAsia="Grotesque Light" w:hAnsiTheme="majorHAnsi" w:cs="Arial"/>
                <w:b/>
                <w:color w:val="008A35" w:themeColor="accent3"/>
                <w:sz w:val="32"/>
                <w:szCs w:val="32"/>
              </w:rPr>
              <w:t>Race</w:t>
            </w:r>
          </w:p>
        </w:tc>
        <w:tc>
          <w:tcPr>
            <w:tcW w:w="2919" w:type="dxa"/>
          </w:tcPr>
          <w:p w14:paraId="476FDBB8" w14:textId="77777777" w:rsidR="007853E3" w:rsidRPr="00991C2B" w:rsidRDefault="007853E3" w:rsidP="007853E3">
            <w:pPr>
              <w:jc w:val="center"/>
              <w:rPr>
                <w:rFonts w:asciiTheme="majorHAnsi" w:eastAsia="Grotesque Light" w:hAnsiTheme="majorHAnsi" w:cs="Arial"/>
                <w:b/>
                <w:color w:val="FED100" w:themeColor="accent1"/>
                <w:sz w:val="32"/>
                <w:szCs w:val="32"/>
              </w:rPr>
            </w:pPr>
            <w:r w:rsidRPr="00380F09">
              <w:rPr>
                <w:rFonts w:asciiTheme="majorHAnsi" w:eastAsia="Grotesque Light" w:hAnsiTheme="majorHAnsi" w:cs="Arial"/>
                <w:b/>
                <w:color w:val="008232"/>
                <w:sz w:val="32"/>
                <w:szCs w:val="32"/>
              </w:rPr>
              <w:t>Location</w:t>
            </w:r>
          </w:p>
        </w:tc>
        <w:tc>
          <w:tcPr>
            <w:tcW w:w="2919" w:type="dxa"/>
          </w:tcPr>
          <w:p w14:paraId="294D0E0B" w14:textId="77777777" w:rsidR="007853E3" w:rsidRPr="00991C2B" w:rsidRDefault="007853E3" w:rsidP="007853E3">
            <w:pPr>
              <w:jc w:val="center"/>
              <w:rPr>
                <w:rFonts w:asciiTheme="majorHAnsi" w:eastAsia="Grotesque Light" w:hAnsiTheme="majorHAnsi" w:cs="Arial"/>
                <w:b/>
                <w:color w:val="FED100" w:themeColor="accent1"/>
                <w:sz w:val="32"/>
                <w:szCs w:val="32"/>
              </w:rPr>
            </w:pPr>
            <w:r w:rsidRPr="00380F09">
              <w:rPr>
                <w:rFonts w:asciiTheme="majorHAnsi" w:eastAsia="Grotesque Light" w:hAnsiTheme="majorHAnsi" w:cs="Arial"/>
                <w:b/>
                <w:color w:val="008232"/>
                <w:sz w:val="32"/>
                <w:szCs w:val="32"/>
              </w:rPr>
              <w:t>Date</w:t>
            </w:r>
          </w:p>
        </w:tc>
      </w:tr>
      <w:tr w:rsidR="007853E3" w14:paraId="6C458218" w14:textId="77777777" w:rsidTr="007853E3">
        <w:trPr>
          <w:trHeight w:val="323"/>
        </w:trPr>
        <w:tc>
          <w:tcPr>
            <w:tcW w:w="2919" w:type="dxa"/>
          </w:tcPr>
          <w:p w14:paraId="550AB37D" w14:textId="761F784A"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West Point</w:t>
            </w:r>
            <w:r w:rsidRPr="00542A53">
              <w:rPr>
                <w:rFonts w:ascii="Grotesque Light" w:eastAsia="Grotesque Light" w:hAnsi="Grotesque Light" w:cs="Arial"/>
                <w:sz w:val="28"/>
                <w:szCs w:val="28"/>
              </w:rPr>
              <w:tab/>
            </w:r>
          </w:p>
        </w:tc>
        <w:tc>
          <w:tcPr>
            <w:tcW w:w="2919" w:type="dxa"/>
          </w:tcPr>
          <w:p w14:paraId="16949FB3" w14:textId="07C71955"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West Point, NE</w:t>
            </w:r>
          </w:p>
        </w:tc>
        <w:tc>
          <w:tcPr>
            <w:tcW w:w="2919" w:type="dxa"/>
          </w:tcPr>
          <w:p w14:paraId="5EBF4EF9" w14:textId="7AD0D971" w:rsidR="007853E3" w:rsidRDefault="007853E3" w:rsidP="007853E3">
            <w:pPr>
              <w:jc w:val="center"/>
              <w:rPr>
                <w:rFonts w:ascii="Grotesque Light" w:eastAsia="Grotesque Light" w:hAnsi="Grotesque Light" w:cs="Arial"/>
                <w:sz w:val="28"/>
                <w:szCs w:val="28"/>
              </w:rPr>
            </w:pPr>
            <w:r w:rsidRPr="00542A53">
              <w:rPr>
                <w:rFonts w:ascii="Grotesque Light" w:eastAsia="Grotesque Light" w:hAnsi="Grotesque Light" w:cs="Arial"/>
                <w:sz w:val="28"/>
                <w:szCs w:val="28"/>
              </w:rPr>
              <w:t>April 17</w:t>
            </w:r>
            <w:r w:rsidRPr="00542A53">
              <w:rPr>
                <w:rFonts w:ascii="Grotesque Light" w:eastAsia="Grotesque Light" w:hAnsi="Grotesque Light" w:cs="Arial"/>
                <w:sz w:val="28"/>
                <w:szCs w:val="28"/>
                <w:vertAlign w:val="superscript"/>
              </w:rPr>
              <w:t>th</w:t>
            </w:r>
            <w:r w:rsidRPr="00542A53">
              <w:rPr>
                <w:rFonts w:ascii="Grotesque Light" w:eastAsia="Grotesque Light" w:hAnsi="Grotesque Light" w:cs="Arial"/>
                <w:sz w:val="28"/>
                <w:szCs w:val="28"/>
              </w:rPr>
              <w:t xml:space="preserve"> </w:t>
            </w:r>
          </w:p>
        </w:tc>
      </w:tr>
      <w:tr w:rsidR="007853E3" w14:paraId="46D1A562" w14:textId="77777777" w:rsidTr="007853E3">
        <w:trPr>
          <w:trHeight w:val="323"/>
        </w:trPr>
        <w:tc>
          <w:tcPr>
            <w:tcW w:w="2919" w:type="dxa"/>
          </w:tcPr>
          <w:p w14:paraId="419CB22D" w14:textId="6A639195"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Berlin</w:t>
            </w:r>
          </w:p>
        </w:tc>
        <w:tc>
          <w:tcPr>
            <w:tcW w:w="2919" w:type="dxa"/>
          </w:tcPr>
          <w:p w14:paraId="336C5213" w14:textId="6E8CCC74"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Grand Rapids, MI</w:t>
            </w:r>
            <w:r w:rsidRPr="00542A53">
              <w:rPr>
                <w:rFonts w:ascii="Grotesque Light" w:eastAsia="Grotesque Light" w:hAnsi="Grotesque Light" w:cs="Arial"/>
                <w:sz w:val="28"/>
                <w:szCs w:val="28"/>
              </w:rPr>
              <w:t xml:space="preserve">                            </w:t>
            </w:r>
          </w:p>
        </w:tc>
        <w:tc>
          <w:tcPr>
            <w:tcW w:w="2919" w:type="dxa"/>
          </w:tcPr>
          <w:p w14:paraId="5D9561B1" w14:textId="695978FD"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April 30</w:t>
            </w:r>
            <w:r w:rsidRPr="00542A53">
              <w:rPr>
                <w:rFonts w:ascii="Grotesque Light" w:eastAsia="Grotesque Light" w:hAnsi="Grotesque Light" w:cs="Arial"/>
                <w:sz w:val="28"/>
                <w:szCs w:val="28"/>
                <w:vertAlign w:val="superscript"/>
              </w:rPr>
              <w:t>th</w:t>
            </w:r>
            <w:r>
              <w:rPr>
                <w:rFonts w:ascii="Grotesque Light" w:eastAsia="Grotesque Light" w:hAnsi="Grotesque Light" w:cs="Arial"/>
                <w:sz w:val="28"/>
                <w:szCs w:val="28"/>
              </w:rPr>
              <w:t xml:space="preserve"> </w:t>
            </w:r>
          </w:p>
        </w:tc>
      </w:tr>
      <w:tr w:rsidR="007853E3" w14:paraId="374E7F8D" w14:textId="77777777" w:rsidTr="007853E3">
        <w:trPr>
          <w:trHeight w:val="323"/>
        </w:trPr>
        <w:tc>
          <w:tcPr>
            <w:tcW w:w="2919" w:type="dxa"/>
          </w:tcPr>
          <w:p w14:paraId="73C27185" w14:textId="560F9C22"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Wayne</w:t>
            </w:r>
          </w:p>
        </w:tc>
        <w:tc>
          <w:tcPr>
            <w:tcW w:w="2919" w:type="dxa"/>
          </w:tcPr>
          <w:p w14:paraId="058A021E" w14:textId="162678A8"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Wayne, NE</w:t>
            </w:r>
          </w:p>
        </w:tc>
        <w:tc>
          <w:tcPr>
            <w:tcW w:w="2919" w:type="dxa"/>
          </w:tcPr>
          <w:p w14:paraId="1A7FE3AF" w14:textId="6D785C29"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May 1</w:t>
            </w:r>
            <w:r w:rsidRPr="00542A53">
              <w:rPr>
                <w:rFonts w:ascii="Grotesque Light" w:eastAsia="Grotesque Light" w:hAnsi="Grotesque Light" w:cs="Arial"/>
                <w:sz w:val="28"/>
                <w:szCs w:val="28"/>
                <w:vertAlign w:val="superscript"/>
              </w:rPr>
              <w:t>st</w:t>
            </w:r>
            <w:r>
              <w:rPr>
                <w:rFonts w:ascii="Grotesque Light" w:eastAsia="Grotesque Light" w:hAnsi="Grotesque Light" w:cs="Arial"/>
                <w:sz w:val="28"/>
                <w:szCs w:val="28"/>
              </w:rPr>
              <w:t xml:space="preserve"> </w:t>
            </w:r>
          </w:p>
        </w:tc>
      </w:tr>
      <w:tr w:rsidR="007853E3" w14:paraId="1249F8BC" w14:textId="77777777" w:rsidTr="007853E3">
        <w:trPr>
          <w:trHeight w:val="323"/>
        </w:trPr>
        <w:tc>
          <w:tcPr>
            <w:tcW w:w="2919" w:type="dxa"/>
          </w:tcPr>
          <w:p w14:paraId="598008EE" w14:textId="370CD603"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Road America</w:t>
            </w:r>
          </w:p>
        </w:tc>
        <w:tc>
          <w:tcPr>
            <w:tcW w:w="2919" w:type="dxa"/>
          </w:tcPr>
          <w:p w14:paraId="1FE381F5" w14:textId="43BE50E3"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Elkhart Lake, WI</w:t>
            </w:r>
          </w:p>
        </w:tc>
        <w:tc>
          <w:tcPr>
            <w:tcW w:w="2919" w:type="dxa"/>
          </w:tcPr>
          <w:p w14:paraId="75FD5244" w14:textId="4F0F0BDA"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May 10</w:t>
            </w:r>
            <w:r w:rsidRPr="00542A53">
              <w:rPr>
                <w:rFonts w:ascii="Grotesque Light" w:eastAsia="Grotesque Light" w:hAnsi="Grotesque Light" w:cs="Arial"/>
                <w:sz w:val="28"/>
                <w:szCs w:val="28"/>
                <w:vertAlign w:val="superscript"/>
              </w:rPr>
              <w:t>th</w:t>
            </w:r>
            <w:r>
              <w:rPr>
                <w:rFonts w:ascii="Grotesque Light" w:eastAsia="Grotesque Light" w:hAnsi="Grotesque Light" w:cs="Arial"/>
                <w:sz w:val="28"/>
                <w:szCs w:val="28"/>
              </w:rPr>
              <w:t xml:space="preserve"> &amp; May 11</w:t>
            </w:r>
            <w:r w:rsidRPr="00542A53">
              <w:rPr>
                <w:rFonts w:ascii="Grotesque Light" w:eastAsia="Grotesque Light" w:hAnsi="Grotesque Light" w:cs="Arial"/>
                <w:sz w:val="28"/>
                <w:szCs w:val="28"/>
                <w:vertAlign w:val="superscript"/>
              </w:rPr>
              <w:t>th</w:t>
            </w:r>
            <w:r>
              <w:rPr>
                <w:rFonts w:ascii="Grotesque Light" w:eastAsia="Grotesque Light" w:hAnsi="Grotesque Light" w:cs="Arial"/>
                <w:sz w:val="28"/>
                <w:szCs w:val="28"/>
              </w:rPr>
              <w:t xml:space="preserve"> </w:t>
            </w:r>
          </w:p>
        </w:tc>
      </w:tr>
      <w:tr w:rsidR="007853E3" w14:paraId="2A0DB8CF" w14:textId="77777777" w:rsidTr="007853E3">
        <w:trPr>
          <w:trHeight w:val="323"/>
        </w:trPr>
        <w:tc>
          <w:tcPr>
            <w:tcW w:w="2919" w:type="dxa"/>
          </w:tcPr>
          <w:p w14:paraId="3AD80BDB" w14:textId="1D9AB216"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Hawkeye Downs</w:t>
            </w:r>
          </w:p>
        </w:tc>
        <w:tc>
          <w:tcPr>
            <w:tcW w:w="2919" w:type="dxa"/>
          </w:tcPr>
          <w:p w14:paraId="0D4B95F2" w14:textId="110179C5"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Cedar Rapids, IA</w:t>
            </w:r>
          </w:p>
        </w:tc>
        <w:tc>
          <w:tcPr>
            <w:tcW w:w="2919" w:type="dxa"/>
          </w:tcPr>
          <w:p w14:paraId="27C42009" w14:textId="769A1F2E"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May 29</w:t>
            </w:r>
            <w:r w:rsidRPr="00542A53">
              <w:rPr>
                <w:rFonts w:ascii="Grotesque Light" w:eastAsia="Grotesque Light" w:hAnsi="Grotesque Light" w:cs="Arial"/>
                <w:sz w:val="28"/>
                <w:szCs w:val="28"/>
                <w:vertAlign w:val="superscript"/>
              </w:rPr>
              <w:t>th</w:t>
            </w:r>
            <w:r>
              <w:rPr>
                <w:rFonts w:ascii="Grotesque Light" w:eastAsia="Grotesque Light" w:hAnsi="Grotesque Light" w:cs="Arial"/>
                <w:sz w:val="28"/>
                <w:szCs w:val="28"/>
              </w:rPr>
              <w:t xml:space="preserve"> </w:t>
            </w:r>
          </w:p>
        </w:tc>
      </w:tr>
      <w:tr w:rsidR="007853E3" w14:paraId="008C61DC" w14:textId="77777777" w:rsidTr="007853E3">
        <w:trPr>
          <w:trHeight w:val="323"/>
        </w:trPr>
        <w:tc>
          <w:tcPr>
            <w:tcW w:w="2919" w:type="dxa"/>
          </w:tcPr>
          <w:p w14:paraId="6B77B83C" w14:textId="6DE7DC23"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Prairie</w:t>
            </w:r>
          </w:p>
        </w:tc>
        <w:tc>
          <w:tcPr>
            <w:tcW w:w="2919" w:type="dxa"/>
          </w:tcPr>
          <w:p w14:paraId="6AE3CA3C" w14:textId="3FA50BEA"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Cedar Rapids, IA</w:t>
            </w:r>
          </w:p>
        </w:tc>
        <w:tc>
          <w:tcPr>
            <w:tcW w:w="2919" w:type="dxa"/>
          </w:tcPr>
          <w:p w14:paraId="3FD24420" w14:textId="1C541A8B" w:rsidR="007853E3" w:rsidRDefault="007853E3" w:rsidP="007853E3">
            <w:pPr>
              <w:jc w:val="center"/>
              <w:rPr>
                <w:rFonts w:ascii="Grotesque Light" w:eastAsia="Grotesque Light" w:hAnsi="Grotesque Light" w:cs="Arial"/>
                <w:sz w:val="28"/>
                <w:szCs w:val="28"/>
              </w:rPr>
            </w:pPr>
            <w:r>
              <w:rPr>
                <w:rFonts w:ascii="Grotesque Light" w:eastAsia="Grotesque Light" w:hAnsi="Grotesque Light" w:cs="Arial"/>
                <w:sz w:val="28"/>
                <w:szCs w:val="28"/>
              </w:rPr>
              <w:t>May 30</w:t>
            </w:r>
            <w:r w:rsidRPr="00542A53">
              <w:rPr>
                <w:rFonts w:ascii="Grotesque Light" w:eastAsia="Grotesque Light" w:hAnsi="Grotesque Light" w:cs="Arial"/>
                <w:sz w:val="28"/>
                <w:szCs w:val="28"/>
                <w:vertAlign w:val="superscript"/>
              </w:rPr>
              <w:t>th</w:t>
            </w:r>
            <w:r>
              <w:rPr>
                <w:rFonts w:ascii="Grotesque Light" w:eastAsia="Grotesque Light" w:hAnsi="Grotesque Light" w:cs="Arial"/>
                <w:sz w:val="28"/>
                <w:szCs w:val="28"/>
              </w:rPr>
              <w:t xml:space="preserve"> </w:t>
            </w:r>
          </w:p>
        </w:tc>
      </w:tr>
      <w:tr w:rsidR="007853E3" w14:paraId="055FAF54" w14:textId="77777777" w:rsidTr="007853E3">
        <w:trPr>
          <w:trHeight w:val="340"/>
        </w:trPr>
        <w:tc>
          <w:tcPr>
            <w:tcW w:w="2919" w:type="dxa"/>
          </w:tcPr>
          <w:p w14:paraId="2492ED6B" w14:textId="05DC9C7E" w:rsidR="007853E3" w:rsidRDefault="007853E3" w:rsidP="007853E3">
            <w:pPr>
              <w:jc w:val="center"/>
              <w:rPr>
                <w:rFonts w:ascii="Grotesque Light" w:eastAsia="Grotesque Light" w:hAnsi="Grotesque Light" w:cs="Arial"/>
                <w:sz w:val="28"/>
                <w:szCs w:val="28"/>
              </w:rPr>
            </w:pPr>
          </w:p>
        </w:tc>
        <w:tc>
          <w:tcPr>
            <w:tcW w:w="2919" w:type="dxa"/>
          </w:tcPr>
          <w:p w14:paraId="33AAFA10" w14:textId="08F3A3B9" w:rsidR="007853E3" w:rsidRDefault="007853E3" w:rsidP="007853E3">
            <w:pPr>
              <w:jc w:val="center"/>
              <w:rPr>
                <w:rFonts w:ascii="Grotesque Light" w:eastAsia="Grotesque Light" w:hAnsi="Grotesque Light" w:cs="Arial"/>
                <w:sz w:val="28"/>
                <w:szCs w:val="28"/>
              </w:rPr>
            </w:pPr>
          </w:p>
        </w:tc>
        <w:tc>
          <w:tcPr>
            <w:tcW w:w="2919" w:type="dxa"/>
          </w:tcPr>
          <w:p w14:paraId="41481523" w14:textId="1508AD78" w:rsidR="007853E3" w:rsidRDefault="007853E3" w:rsidP="007853E3">
            <w:pPr>
              <w:jc w:val="center"/>
              <w:rPr>
                <w:rFonts w:ascii="Grotesque Light" w:eastAsia="Grotesque Light" w:hAnsi="Grotesque Light" w:cs="Arial"/>
                <w:sz w:val="28"/>
                <w:szCs w:val="28"/>
              </w:rPr>
            </w:pPr>
          </w:p>
        </w:tc>
      </w:tr>
      <w:tr w:rsidR="007853E3" w14:paraId="08C63FDD" w14:textId="77777777" w:rsidTr="007853E3">
        <w:trPr>
          <w:trHeight w:val="340"/>
        </w:trPr>
        <w:tc>
          <w:tcPr>
            <w:tcW w:w="2919" w:type="dxa"/>
          </w:tcPr>
          <w:p w14:paraId="42D5EFF3" w14:textId="33FC12A1" w:rsidR="007853E3" w:rsidRDefault="007853E3" w:rsidP="007853E3">
            <w:pPr>
              <w:jc w:val="center"/>
              <w:rPr>
                <w:rFonts w:ascii="Grotesque Light" w:eastAsia="Grotesque Light" w:hAnsi="Grotesque Light" w:cs="Arial"/>
                <w:sz w:val="28"/>
                <w:szCs w:val="28"/>
              </w:rPr>
            </w:pPr>
          </w:p>
        </w:tc>
        <w:tc>
          <w:tcPr>
            <w:tcW w:w="2919" w:type="dxa"/>
          </w:tcPr>
          <w:p w14:paraId="24630D3A" w14:textId="05128EC7" w:rsidR="007853E3" w:rsidRPr="008B7CC3" w:rsidRDefault="007853E3" w:rsidP="007853E3">
            <w:pPr>
              <w:jc w:val="center"/>
              <w:rPr>
                <w:rFonts w:ascii="Grotesque Light" w:eastAsia="Grotesque Light" w:hAnsi="Grotesque Light" w:cs="Arial"/>
                <w:sz w:val="28"/>
                <w:szCs w:val="28"/>
              </w:rPr>
            </w:pPr>
          </w:p>
        </w:tc>
        <w:tc>
          <w:tcPr>
            <w:tcW w:w="2919" w:type="dxa"/>
          </w:tcPr>
          <w:p w14:paraId="06FF3CA5" w14:textId="7B6C4EA8" w:rsidR="007853E3" w:rsidRPr="008B7CC3" w:rsidRDefault="007853E3" w:rsidP="007853E3">
            <w:pPr>
              <w:jc w:val="center"/>
              <w:rPr>
                <w:rFonts w:ascii="Grotesque Light" w:eastAsia="Grotesque Light" w:hAnsi="Grotesque Light" w:cs="Arial"/>
                <w:sz w:val="28"/>
                <w:szCs w:val="28"/>
              </w:rPr>
            </w:pPr>
          </w:p>
        </w:tc>
      </w:tr>
    </w:tbl>
    <w:p w14:paraId="2363274E" w14:textId="2154CAD9" w:rsidR="00D37FB1" w:rsidRPr="00D37FB1" w:rsidRDefault="00D37FB1" w:rsidP="00D37FB1">
      <w:pPr>
        <w:rPr>
          <w:rFonts w:ascii="Grotesque Light" w:eastAsia="Grotesque Light" w:hAnsi="Grotesque Light" w:cs="Arial"/>
          <w:sz w:val="28"/>
          <w:szCs w:val="28"/>
        </w:rPr>
      </w:pPr>
    </w:p>
    <w:p w14:paraId="2B862363" w14:textId="4CF6BA01" w:rsidR="00D37FB1" w:rsidRPr="00D37FB1" w:rsidRDefault="00DF402E" w:rsidP="00D37FB1">
      <w:pPr>
        <w:rPr>
          <w:rFonts w:ascii="Grotesque Light" w:eastAsia="Grotesque Light" w:hAnsi="Grotesque Light" w:cs="Arial"/>
          <w:sz w:val="28"/>
          <w:szCs w:val="28"/>
        </w:rPr>
      </w:pPr>
      <w:r>
        <w:rPr>
          <w:rFonts w:ascii="Grotesque Light" w:eastAsia="Grotesque Light" w:hAnsi="Grotesque Light" w:cs="Arial"/>
          <w:noProof/>
          <w:sz w:val="28"/>
          <w:szCs w:val="28"/>
        </w:rPr>
        <w:drawing>
          <wp:anchor distT="0" distB="0" distL="114300" distR="114300" simplePos="0" relativeHeight="251805696" behindDoc="1" locked="0" layoutInCell="1" allowOverlap="1" wp14:anchorId="09618D88" wp14:editId="263A26EA">
            <wp:simplePos x="0" y="0"/>
            <wp:positionH relativeFrom="margin">
              <wp:align>center</wp:align>
            </wp:positionH>
            <wp:positionV relativeFrom="paragraph">
              <wp:posOffset>2018030</wp:posOffset>
            </wp:positionV>
            <wp:extent cx="4376420" cy="3134360"/>
            <wp:effectExtent l="95250" t="95250" r="100330" b="104140"/>
            <wp:wrapTight wrapText="bothSides">
              <wp:wrapPolygon edited="0">
                <wp:start x="-470" y="-656"/>
                <wp:lineTo x="-470" y="22186"/>
                <wp:lineTo x="22001" y="22186"/>
                <wp:lineTo x="22001" y="-656"/>
                <wp:lineTo x="-470" y="-656"/>
              </wp:wrapPolygon>
            </wp:wrapTight>
            <wp:docPr id="287" name="Picture 2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descr="Map&#10;&#10;Description automatically generated"/>
                    <pic:cNvPicPr/>
                  </pic:nvPicPr>
                  <pic:blipFill rotWithShape="1">
                    <a:blip r:embed="rId18">
                      <a:extLst>
                        <a:ext uri="{28A0092B-C50C-407E-A947-70E740481C1C}">
                          <a14:useLocalDpi xmlns:a14="http://schemas.microsoft.com/office/drawing/2010/main" val="0"/>
                        </a:ext>
                      </a:extLst>
                    </a:blip>
                    <a:srcRect l="22545" r="16223"/>
                    <a:stretch/>
                  </pic:blipFill>
                  <pic:spPr bwMode="auto">
                    <a:xfrm>
                      <a:off x="0" y="0"/>
                      <a:ext cx="4376420" cy="3134360"/>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D8AAE4" w14:textId="77777777" w:rsidR="00D37FB1" w:rsidRDefault="00D37FB1" w:rsidP="00D37FB1">
      <w:pPr>
        <w:tabs>
          <w:tab w:val="center" w:pos="4680"/>
        </w:tabs>
        <w:rPr>
          <w:rFonts w:ascii="Grotesque Light" w:eastAsia="Grotesque Light" w:hAnsi="Grotesque Light" w:cs="Arial"/>
          <w:sz w:val="28"/>
          <w:szCs w:val="28"/>
        </w:rPr>
      </w:pPr>
    </w:p>
    <w:p w14:paraId="63F9FC3E" w14:textId="77777777" w:rsidR="009B434E" w:rsidRPr="009B434E" w:rsidRDefault="009B434E" w:rsidP="009B434E">
      <w:pPr>
        <w:rPr>
          <w:rFonts w:ascii="Grotesque Light" w:eastAsia="Grotesque Light" w:hAnsi="Grotesque Light" w:cs="Arial"/>
          <w:sz w:val="28"/>
          <w:szCs w:val="28"/>
        </w:rPr>
      </w:pPr>
    </w:p>
    <w:p w14:paraId="5162C855" w14:textId="77777777" w:rsidR="009B434E" w:rsidRPr="009B434E" w:rsidRDefault="009B434E" w:rsidP="009B434E">
      <w:pPr>
        <w:rPr>
          <w:rFonts w:ascii="Grotesque Light" w:eastAsia="Grotesque Light" w:hAnsi="Grotesque Light" w:cs="Arial"/>
          <w:sz w:val="28"/>
          <w:szCs w:val="28"/>
        </w:rPr>
      </w:pPr>
    </w:p>
    <w:p w14:paraId="4AF1F5E5" w14:textId="77777777" w:rsidR="009B434E" w:rsidRPr="009B434E" w:rsidRDefault="009B434E" w:rsidP="009B434E">
      <w:pPr>
        <w:rPr>
          <w:rFonts w:ascii="Grotesque Light" w:eastAsia="Grotesque Light" w:hAnsi="Grotesque Light" w:cs="Arial"/>
          <w:sz w:val="28"/>
          <w:szCs w:val="28"/>
        </w:rPr>
      </w:pPr>
    </w:p>
    <w:p w14:paraId="42F6A35A" w14:textId="77777777" w:rsidR="009B434E" w:rsidRPr="009B434E" w:rsidRDefault="009B434E" w:rsidP="009B434E">
      <w:pPr>
        <w:rPr>
          <w:rFonts w:ascii="Grotesque Light" w:eastAsia="Grotesque Light" w:hAnsi="Grotesque Light" w:cs="Arial"/>
          <w:sz w:val="28"/>
          <w:szCs w:val="28"/>
        </w:rPr>
      </w:pPr>
    </w:p>
    <w:p w14:paraId="21CA2595" w14:textId="77777777" w:rsidR="009B434E" w:rsidRPr="009B434E" w:rsidRDefault="009B434E" w:rsidP="009B434E">
      <w:pPr>
        <w:rPr>
          <w:rFonts w:ascii="Grotesque Light" w:eastAsia="Grotesque Light" w:hAnsi="Grotesque Light" w:cs="Arial"/>
          <w:sz w:val="28"/>
          <w:szCs w:val="28"/>
        </w:rPr>
      </w:pPr>
    </w:p>
    <w:p w14:paraId="0F08A945" w14:textId="77777777" w:rsidR="009B434E" w:rsidRDefault="009B434E" w:rsidP="009B434E">
      <w:pPr>
        <w:rPr>
          <w:rFonts w:ascii="Grotesque Light" w:eastAsia="Grotesque Light" w:hAnsi="Grotesque Light" w:cs="Arial"/>
          <w:sz w:val="28"/>
          <w:szCs w:val="28"/>
        </w:rPr>
      </w:pPr>
    </w:p>
    <w:p w14:paraId="28CFEAAF" w14:textId="77777777" w:rsidR="009B434E" w:rsidRDefault="009B434E" w:rsidP="009B434E">
      <w:pPr>
        <w:rPr>
          <w:rFonts w:ascii="Grotesque Light" w:eastAsia="Grotesque Light" w:hAnsi="Grotesque Light" w:cs="Arial"/>
          <w:sz w:val="28"/>
          <w:szCs w:val="28"/>
        </w:rPr>
      </w:pPr>
    </w:p>
    <w:p w14:paraId="15D10F8F" w14:textId="77777777" w:rsidR="006C00B5" w:rsidRDefault="006C00B5">
      <w:pPr>
        <w:rPr>
          <w:rFonts w:ascii="Grotesque Light" w:eastAsia="Grotesque Light" w:hAnsi="Grotesque Light" w:cs="Arial"/>
          <w:sz w:val="28"/>
          <w:szCs w:val="28"/>
        </w:rPr>
        <w:sectPr w:rsidR="006C00B5" w:rsidSect="00D37FB1">
          <w:footerReference w:type="default" r:id="rId19"/>
          <w:pgSz w:w="12240" w:h="15840"/>
          <w:pgMar w:top="1440" w:right="1440" w:bottom="1440" w:left="1440" w:header="720" w:footer="720" w:gutter="0"/>
          <w:cols w:space="720"/>
          <w:docGrid w:linePitch="360"/>
        </w:sectPr>
      </w:pPr>
    </w:p>
    <w:p w14:paraId="3088486F" w14:textId="77777777" w:rsidR="00CF73D2" w:rsidRDefault="00CF73D2" w:rsidP="00CF73D2">
      <w:pPr>
        <w:tabs>
          <w:tab w:val="left" w:pos="1191"/>
          <w:tab w:val="center" w:pos="4680"/>
        </w:tabs>
        <w:jc w:val="center"/>
        <w:rPr>
          <w:rFonts w:asciiTheme="majorHAnsi" w:hAnsiTheme="majorHAnsi"/>
          <w:color w:val="FED100" w:themeColor="accent4"/>
          <w:sz w:val="144"/>
          <w:szCs w:val="144"/>
        </w:rPr>
      </w:pPr>
    </w:p>
    <w:p w14:paraId="774FA668" w14:textId="77777777" w:rsidR="00CF73D2" w:rsidRDefault="00CF73D2" w:rsidP="00CF73D2">
      <w:pPr>
        <w:tabs>
          <w:tab w:val="left" w:pos="1191"/>
          <w:tab w:val="center" w:pos="4680"/>
        </w:tabs>
        <w:jc w:val="center"/>
        <w:rPr>
          <w:rFonts w:asciiTheme="majorHAnsi" w:hAnsiTheme="majorHAnsi"/>
          <w:color w:val="FED100" w:themeColor="accent4"/>
          <w:sz w:val="144"/>
          <w:szCs w:val="144"/>
        </w:rPr>
      </w:pPr>
    </w:p>
    <w:p w14:paraId="647F780E" w14:textId="680EA314" w:rsidR="00CF73D2" w:rsidRPr="0097741F" w:rsidRDefault="0055217F" w:rsidP="0097741F">
      <w:pPr>
        <w:tabs>
          <w:tab w:val="left" w:pos="1191"/>
          <w:tab w:val="center" w:pos="4680"/>
        </w:tabs>
        <w:jc w:val="center"/>
        <w:rPr>
          <w:rFonts w:asciiTheme="majorHAnsi" w:hAnsiTheme="majorHAnsi"/>
          <w:color w:val="008232"/>
          <w:sz w:val="144"/>
          <w:szCs w:val="144"/>
        </w:rPr>
        <w:sectPr w:rsidR="00CF73D2" w:rsidRPr="0097741F" w:rsidSect="00F869D7">
          <w:headerReference w:type="default" r:id="rId20"/>
          <w:footerReference w:type="default" r:id="rId21"/>
          <w:pgSz w:w="12240" w:h="15840"/>
          <w:pgMar w:top="1440" w:right="1440" w:bottom="1440" w:left="1440" w:header="720" w:footer="720" w:gutter="0"/>
          <w:pgBorders w:display="firstPage" w:offsetFrom="page">
            <w:top w:val="single" w:sz="48" w:space="24" w:color="FED100"/>
            <w:left w:val="single" w:sz="48" w:space="24" w:color="FED100"/>
            <w:bottom w:val="single" w:sz="48" w:space="24" w:color="FED100"/>
            <w:right w:val="single" w:sz="48" w:space="24" w:color="FED100"/>
          </w:pgBorders>
          <w:cols w:space="720"/>
          <w:docGrid w:linePitch="360"/>
        </w:sectPr>
      </w:pPr>
      <w:r>
        <w:rPr>
          <w:rFonts w:asciiTheme="majorHAnsi" w:hAnsiTheme="majorHAnsi"/>
          <w:color w:val="008232"/>
          <w:sz w:val="144"/>
          <w:szCs w:val="144"/>
        </w:rPr>
        <w:t>Team</w:t>
      </w:r>
      <w:r w:rsidR="006C00B5" w:rsidRPr="00AD78EA">
        <w:rPr>
          <w:noProof/>
        </w:rPr>
        <mc:AlternateContent>
          <mc:Choice Requires="wps">
            <w:drawing>
              <wp:anchor distT="0" distB="0" distL="114300" distR="114300" simplePos="0" relativeHeight="251828224" behindDoc="0" locked="0" layoutInCell="0" allowOverlap="1" wp14:anchorId="748A6371" wp14:editId="3F3F4404">
                <wp:simplePos x="0" y="0"/>
                <wp:positionH relativeFrom="margin">
                  <wp:posOffset>1456690</wp:posOffset>
                </wp:positionH>
                <wp:positionV relativeFrom="topMargin">
                  <wp:posOffset>4716780</wp:posOffset>
                </wp:positionV>
                <wp:extent cx="914400" cy="219075"/>
                <wp:effectExtent l="0" t="0" r="19050" b="2857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30F7E13A" w14:textId="77777777" w:rsidR="0055217F" w:rsidRPr="00F869D7" w:rsidRDefault="0055217F" w:rsidP="00CF73D2">
                            <w:pPr>
                              <w:spacing w:after="0" w:line="240" w:lineRule="auto"/>
                              <w:jc w:val="right"/>
                              <w:rPr>
                                <w:rFonts w:ascii="Grotesque Light" w:hAnsi="Grotesque Light"/>
                                <w:noProof/>
                                <w:color w:val="009B3A"/>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48A6371" id="Text Box 30" o:spid="_x0000_s1036" type="#_x0000_t202" style="position:absolute;left:0;text-align:left;margin-left:114.7pt;margin-top:371.4pt;width:1in;height:17.2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" o:allowincell="f" fillcolor="#009b3a" strokecolor="#009b3a">
                <v:textbox inset=",0,,0">
                  <w:txbxContent>
                    <w:p w14:paraId="30F7E13A" w14:textId="77777777" w:rsidR="0055217F" w:rsidRPr="00F869D7" w:rsidRDefault="0055217F" w:rsidP="00CF73D2">
                      <w:pPr>
                        <w:spacing w:after="0" w:line="240" w:lineRule="auto"/>
                        <w:jc w:val="right"/>
                        <w:rPr>
                          <w:rFonts w:ascii="Grotesque Light" w:hAnsi="Grotesque Light"/>
                          <w:noProof/>
                          <w:color w:val="009B3A"/>
                          <w:sz w:val="24"/>
                          <w:szCs w:val="24"/>
                        </w:rPr>
                      </w:pPr>
                    </w:p>
                  </w:txbxContent>
                </v:textbox>
                <w10:wrap anchorx="margin" anchory="margin"/>
              </v:shape>
            </w:pict>
          </mc:Fallback>
        </mc:AlternateContent>
      </w:r>
      <w:r w:rsidR="006C00B5" w:rsidRPr="00AD78EA">
        <w:rPr>
          <w:noProof/>
        </w:rPr>
        <mc:AlternateContent>
          <mc:Choice Requires="wps">
            <w:drawing>
              <wp:anchor distT="0" distB="0" distL="114300" distR="114300" simplePos="0" relativeHeight="251827200" behindDoc="0" locked="0" layoutInCell="0" allowOverlap="1" wp14:anchorId="51F7DE8B" wp14:editId="7BAD37B6">
                <wp:simplePos x="0" y="0"/>
                <wp:positionH relativeFrom="margin">
                  <wp:posOffset>2468245</wp:posOffset>
                </wp:positionH>
                <wp:positionV relativeFrom="topMargin">
                  <wp:posOffset>4718050</wp:posOffset>
                </wp:positionV>
                <wp:extent cx="914400" cy="219075"/>
                <wp:effectExtent l="0" t="0" r="19050" b="2857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6552B508" w14:textId="77777777" w:rsidR="0055217F" w:rsidRPr="00FD01E2" w:rsidRDefault="0055217F" w:rsidP="00CF73D2">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1F7DE8B" id="Text Box 29" o:spid="_x0000_s1037" type="#_x0000_t202" style="position:absolute;left:0;text-align:left;margin-left:194.35pt;margin-top:371.5pt;width:1in;height:17.2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" o:allowincell="f" fillcolor="#fed100" strokecolor="#fed100">
                <v:textbox inset=",0,,0">
                  <w:txbxContent>
                    <w:p w14:paraId="6552B508" w14:textId="77777777" w:rsidR="0055217F" w:rsidRPr="00FD01E2" w:rsidRDefault="0055217F" w:rsidP="00CF73D2">
                      <w:pPr>
                        <w:spacing w:after="0" w:line="240" w:lineRule="auto"/>
                        <w:jc w:val="right"/>
                        <w:rPr>
                          <w:rFonts w:ascii="Grotesque Light" w:hAnsi="Grotesque Light"/>
                          <w:noProof/>
                          <w:sz w:val="24"/>
                          <w:szCs w:val="24"/>
                        </w:rPr>
                      </w:pPr>
                    </w:p>
                  </w:txbxContent>
                </v:textbox>
                <w10:wrap anchorx="margin" anchory="margin"/>
              </v:shape>
            </w:pict>
          </mc:Fallback>
        </mc:AlternateContent>
      </w:r>
      <w:r w:rsidR="006C00B5" w:rsidRPr="00AD78EA">
        <w:rPr>
          <w:noProof/>
        </w:rPr>
        <mc:AlternateContent>
          <mc:Choice Requires="wps">
            <w:drawing>
              <wp:anchor distT="0" distB="0" distL="114300" distR="114300" simplePos="0" relativeHeight="251826176" behindDoc="0" locked="0" layoutInCell="0" allowOverlap="1" wp14:anchorId="092D9F16" wp14:editId="243CDD53">
                <wp:simplePos x="0" y="0"/>
                <wp:positionH relativeFrom="margin">
                  <wp:posOffset>3475990</wp:posOffset>
                </wp:positionH>
                <wp:positionV relativeFrom="topMargin">
                  <wp:posOffset>4717440</wp:posOffset>
                </wp:positionV>
                <wp:extent cx="914400" cy="219075"/>
                <wp:effectExtent l="0" t="0" r="19050" b="2857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86F6A6C" w14:textId="77777777" w:rsidR="0055217F" w:rsidRPr="00FD01E2" w:rsidRDefault="0055217F" w:rsidP="00CF73D2">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92D9F16" id="Text Box 28" o:spid="_x0000_s1038" type="#_x0000_t202" style="position:absolute;left:0;text-align:left;margin-left:273.7pt;margin-top:371.45pt;width:1in;height:17.2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" o:allowincell="f" fillcolor="#009b3a" strokecolor="#009b3a">
                <v:textbox inset=",0,,0">
                  <w:txbxContent>
                    <w:p w14:paraId="786F6A6C" w14:textId="77777777" w:rsidR="0055217F" w:rsidRPr="00FD01E2" w:rsidRDefault="0055217F" w:rsidP="00CF73D2">
                      <w:pPr>
                        <w:spacing w:after="0" w:line="240" w:lineRule="auto"/>
                        <w:jc w:val="right"/>
                        <w:rPr>
                          <w:rFonts w:ascii="Grotesque Light" w:hAnsi="Grotesque Light"/>
                          <w:noProof/>
                          <w:sz w:val="24"/>
                          <w:szCs w:val="24"/>
                        </w:rPr>
                      </w:pPr>
                    </w:p>
                  </w:txbxContent>
                </v:textbox>
                <w10:wrap anchorx="margin" anchory="margin"/>
              </v:shape>
            </w:pict>
          </mc:Fallback>
        </mc:AlternateContent>
      </w:r>
      <w:r w:rsidR="00CF73D2">
        <w:rPr>
          <w:noProof/>
        </w:rPr>
        <w:drawing>
          <wp:anchor distT="0" distB="0" distL="114300" distR="114300" simplePos="0" relativeHeight="251829248" behindDoc="1" locked="0" layoutInCell="1" allowOverlap="1" wp14:anchorId="70151303" wp14:editId="73874A1B">
            <wp:simplePos x="0" y="0"/>
            <wp:positionH relativeFrom="margin">
              <wp:posOffset>1797050</wp:posOffset>
            </wp:positionH>
            <wp:positionV relativeFrom="bottomMargin">
              <wp:posOffset>-519430</wp:posOffset>
            </wp:positionV>
            <wp:extent cx="2406015" cy="1035685"/>
            <wp:effectExtent l="0" t="0" r="0" b="0"/>
            <wp:wrapTight wrapText="bothSides">
              <wp:wrapPolygon edited="0">
                <wp:start x="0" y="0"/>
                <wp:lineTo x="0" y="21057"/>
                <wp:lineTo x="21378" y="21057"/>
                <wp:lineTo x="2137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6015" cy="1035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19C755" w14:textId="21729772" w:rsidR="00890AFD" w:rsidRPr="00380F09" w:rsidRDefault="00CF73D2" w:rsidP="00846546">
      <w:pPr>
        <w:tabs>
          <w:tab w:val="left" w:pos="6140"/>
        </w:tabs>
        <w:jc w:val="center"/>
        <w:rPr>
          <w:rFonts w:asciiTheme="majorHAnsi" w:hAnsiTheme="majorHAnsi"/>
          <w:color w:val="008232"/>
          <w:sz w:val="40"/>
          <w:szCs w:val="40"/>
        </w:rPr>
      </w:pPr>
      <w:r w:rsidRPr="00846546">
        <w:rPr>
          <w:rFonts w:ascii="Grotesque Light" w:eastAsia="Calibri" w:hAnsi="Grotesque Light" w:cs="Times New Roman"/>
          <w:b/>
          <w:noProof/>
          <w:color w:val="008232"/>
          <w:sz w:val="32"/>
        </w:rPr>
        <w:lastRenderedPageBreak/>
        <mc:AlternateContent>
          <mc:Choice Requires="wps">
            <w:drawing>
              <wp:anchor distT="0" distB="0" distL="114300" distR="114300" simplePos="0" relativeHeight="251824128" behindDoc="0" locked="0" layoutInCell="1" allowOverlap="1" wp14:anchorId="699EEDB0" wp14:editId="30FA7A34">
                <wp:simplePos x="0" y="0"/>
                <wp:positionH relativeFrom="margin">
                  <wp:posOffset>742384</wp:posOffset>
                </wp:positionH>
                <wp:positionV relativeFrom="paragraph">
                  <wp:posOffset>345874</wp:posOffset>
                </wp:positionV>
                <wp:extent cx="4572000" cy="0"/>
                <wp:effectExtent l="0" t="0" r="0" b="0"/>
                <wp:wrapNone/>
                <wp:docPr id="27" name="Straight Connector 27"/>
                <wp:cNvGraphicFramePr/>
                <a:graphic xmlns:a="http://schemas.openxmlformats.org/drawingml/2006/main">
                  <a:graphicData uri="http://schemas.microsoft.com/office/word/2010/wordprocessingShape">
                    <wps:wsp>
                      <wps:cNvCnPr/>
                      <wps:spPr>
                        <a:xfrm>
                          <a:off x="0" y="0"/>
                          <a:ext cx="4572000" cy="0"/>
                        </a:xfrm>
                        <a:prstGeom prst="line">
                          <a:avLst/>
                        </a:prstGeom>
                        <a:noFill/>
                        <a:ln w="19050" cap="flat" cmpd="sng" algn="ctr">
                          <a:solidFill>
                            <a:srgbClr val="009B3A"/>
                          </a:solidFill>
                          <a:prstDash val="solid"/>
                          <a:miter lim="800000"/>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9687AEC" id="Straight Connector 27" o:spid="_x0000_s1026" style="position:absolute;z-index:251824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58.45pt,27.25pt" to="418.4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" strokecolor="#009b3a" strokeweight="1.5pt">
                <v:stroke joinstyle="miter"/>
                <w10:wrap anchorx="margin"/>
              </v:line>
            </w:pict>
          </mc:Fallback>
        </mc:AlternateContent>
      </w:r>
      <w:r w:rsidR="00890AFD" w:rsidRPr="001C610C">
        <w:rPr>
          <w:rFonts w:asciiTheme="majorHAnsi" w:hAnsiTheme="majorHAnsi"/>
          <w:b/>
          <w:bCs/>
          <w:color w:val="008232"/>
          <w:sz w:val="40"/>
          <w:szCs w:val="40"/>
        </w:rPr>
        <w:t>Teams</w:t>
      </w:r>
    </w:p>
    <w:p w14:paraId="570105AF" w14:textId="7C9981F1" w:rsidR="00890AFD" w:rsidRPr="00A56F8E" w:rsidRDefault="00890AFD" w:rsidP="00890AFD">
      <w:pPr>
        <w:jc w:val="center"/>
        <w:rPr>
          <w:color w:val="FED100" w:themeColor="accent1"/>
          <w:sz w:val="28"/>
          <w:szCs w:val="28"/>
        </w:rPr>
      </w:pPr>
      <w:r w:rsidRPr="000E5487">
        <w:rPr>
          <w:sz w:val="28"/>
          <w:szCs w:val="28"/>
        </w:rPr>
        <w:t xml:space="preserve">Our full program includes ten individual teams a student can be </w:t>
      </w:r>
      <w:r w:rsidR="002B6028" w:rsidRPr="000E5487">
        <w:rPr>
          <w:sz w:val="28"/>
          <w:szCs w:val="28"/>
        </w:rPr>
        <w:t>a part</w:t>
      </w:r>
      <w:r w:rsidRPr="000E5487">
        <w:rPr>
          <w:sz w:val="28"/>
          <w:szCs w:val="28"/>
        </w:rPr>
        <w:t xml:space="preserve"> of. We also refer to these </w:t>
      </w:r>
      <w:r w:rsidR="00045048">
        <w:rPr>
          <w:sz w:val="28"/>
          <w:szCs w:val="28"/>
        </w:rPr>
        <w:t xml:space="preserve">teams </w:t>
      </w:r>
      <w:r w:rsidRPr="000E5487">
        <w:rPr>
          <w:sz w:val="28"/>
          <w:szCs w:val="28"/>
        </w:rPr>
        <w:t>as jobs, so a member of the batteries team can also be said to have batteries as a job. These ten teams fall under three categories: Mechanical Engineering, Electrical Engineering, and Promotions. Within these ten there also traveling and non-traveling teams. Electric Car is a class that is offered during the school day along with being an extracurricular activity. Not every student who is a member of the class travels with the team to rac</w:t>
      </w:r>
      <w:r w:rsidR="00B114C0">
        <w:rPr>
          <w:sz w:val="28"/>
          <w:szCs w:val="28"/>
        </w:rPr>
        <w:t xml:space="preserve">es. The travel team </w:t>
      </w:r>
      <w:r w:rsidRPr="000E5487">
        <w:rPr>
          <w:sz w:val="28"/>
          <w:szCs w:val="28"/>
        </w:rPr>
        <w:t>consists of the students that regularly attend races. The bare minimum for the travel team has six students: three crew chiefs and three drivers. We usually have at least one parent accompanying us to races so we can bring along assistant crew chiefs, the batteries lead, and the telemetry lead. The latter two may also bring assistants, but the assistant crew chiefs and the batteries lead receive priority. Other students who do not travel also get to experience racing as it is required for student</w:t>
      </w:r>
      <w:r w:rsidR="00EF3E5B">
        <w:rPr>
          <w:sz w:val="28"/>
          <w:szCs w:val="28"/>
        </w:rPr>
        <w:t>s</w:t>
      </w:r>
      <w:r w:rsidRPr="000E5487">
        <w:rPr>
          <w:sz w:val="28"/>
          <w:szCs w:val="28"/>
        </w:rPr>
        <w:t xml:space="preserve"> in the class to participate </w:t>
      </w:r>
      <w:r w:rsidR="00EF3E5B">
        <w:rPr>
          <w:sz w:val="28"/>
          <w:szCs w:val="28"/>
        </w:rPr>
        <w:t>in</w:t>
      </w:r>
      <w:r w:rsidRPr="000E5487">
        <w:rPr>
          <w:sz w:val="28"/>
          <w:szCs w:val="28"/>
        </w:rPr>
        <w:t xml:space="preserve"> the race we host every year at Hawkeye Downs. Non-traveling teams are integral to the overall program but do not have a job to do during races.</w:t>
      </w:r>
    </w:p>
    <w:p w14:paraId="5D43E383" w14:textId="77777777" w:rsidR="00890AFD" w:rsidRDefault="00890AFD" w:rsidP="00890AFD">
      <w:pPr>
        <w:jc w:val="center"/>
        <w:rPr>
          <w:rFonts w:asciiTheme="majorHAnsi" w:hAnsiTheme="majorHAnsi"/>
          <w:b/>
          <w:bCs/>
          <w:color w:val="00AE42" w:themeColor="accent3" w:themeTint="E6"/>
          <w:sz w:val="36"/>
          <w:szCs w:val="36"/>
        </w:rPr>
      </w:pPr>
    </w:p>
    <w:p w14:paraId="107C09BC" w14:textId="77777777" w:rsidR="00890AFD" w:rsidRDefault="00890AFD" w:rsidP="00890AFD">
      <w:pPr>
        <w:jc w:val="center"/>
        <w:rPr>
          <w:rFonts w:asciiTheme="majorHAnsi" w:hAnsiTheme="majorHAnsi"/>
          <w:b/>
          <w:bCs/>
          <w:color w:val="00AE42" w:themeColor="accent3" w:themeTint="E6"/>
          <w:sz w:val="36"/>
          <w:szCs w:val="36"/>
        </w:rPr>
      </w:pPr>
    </w:p>
    <w:p w14:paraId="018E2F6B" w14:textId="77777777" w:rsidR="00890AFD" w:rsidRDefault="00890AFD" w:rsidP="00890AFD">
      <w:pPr>
        <w:jc w:val="center"/>
        <w:rPr>
          <w:rFonts w:asciiTheme="majorHAnsi" w:hAnsiTheme="majorHAnsi"/>
          <w:b/>
          <w:bCs/>
          <w:color w:val="00AE42" w:themeColor="accent3" w:themeTint="E6"/>
          <w:sz w:val="36"/>
          <w:szCs w:val="36"/>
        </w:rPr>
      </w:pPr>
    </w:p>
    <w:p w14:paraId="46BDBF3D" w14:textId="77777777" w:rsidR="00890AFD" w:rsidRDefault="00890AFD" w:rsidP="00890AFD">
      <w:pPr>
        <w:jc w:val="center"/>
        <w:rPr>
          <w:rFonts w:asciiTheme="majorHAnsi" w:hAnsiTheme="majorHAnsi"/>
          <w:b/>
          <w:bCs/>
          <w:color w:val="00AE42" w:themeColor="accent3" w:themeTint="E6"/>
          <w:sz w:val="36"/>
          <w:szCs w:val="36"/>
        </w:rPr>
      </w:pPr>
    </w:p>
    <w:p w14:paraId="785E56CF" w14:textId="77777777" w:rsidR="00890AFD" w:rsidRDefault="00890AFD" w:rsidP="00890AFD">
      <w:pPr>
        <w:jc w:val="center"/>
        <w:rPr>
          <w:rFonts w:asciiTheme="majorHAnsi" w:hAnsiTheme="majorHAnsi"/>
          <w:b/>
          <w:bCs/>
          <w:color w:val="00AE42" w:themeColor="accent3" w:themeTint="E6"/>
          <w:sz w:val="36"/>
          <w:szCs w:val="36"/>
        </w:rPr>
      </w:pPr>
    </w:p>
    <w:p w14:paraId="56352BB9" w14:textId="77777777" w:rsidR="00890AFD" w:rsidRDefault="00890AFD" w:rsidP="00890AFD">
      <w:pPr>
        <w:jc w:val="center"/>
        <w:rPr>
          <w:rFonts w:asciiTheme="majorHAnsi" w:hAnsiTheme="majorHAnsi"/>
          <w:b/>
          <w:bCs/>
          <w:color w:val="00AE42" w:themeColor="accent3" w:themeTint="E6"/>
          <w:sz w:val="36"/>
          <w:szCs w:val="36"/>
        </w:rPr>
      </w:pPr>
    </w:p>
    <w:p w14:paraId="50DB4108" w14:textId="77777777" w:rsidR="00890AFD" w:rsidRDefault="00890AFD" w:rsidP="00890AFD">
      <w:pPr>
        <w:jc w:val="center"/>
        <w:rPr>
          <w:rFonts w:asciiTheme="majorHAnsi" w:hAnsiTheme="majorHAnsi"/>
          <w:b/>
          <w:bCs/>
          <w:color w:val="00AE42" w:themeColor="accent3" w:themeTint="E6"/>
          <w:sz w:val="36"/>
          <w:szCs w:val="36"/>
        </w:rPr>
      </w:pPr>
    </w:p>
    <w:p w14:paraId="065AAE2B" w14:textId="77777777" w:rsidR="00890AFD" w:rsidRDefault="00890AFD" w:rsidP="00890AFD">
      <w:pPr>
        <w:rPr>
          <w:rFonts w:asciiTheme="majorHAnsi" w:hAnsiTheme="majorHAnsi"/>
          <w:b/>
          <w:bCs/>
          <w:color w:val="00AE42" w:themeColor="accent3" w:themeTint="E6"/>
          <w:sz w:val="36"/>
          <w:szCs w:val="36"/>
        </w:rPr>
        <w:sectPr w:rsidR="00890AFD" w:rsidSect="00890AFD">
          <w:headerReference w:type="default" r:id="rId22"/>
          <w:footerReference w:type="default" r:id="rId23"/>
          <w:pgSz w:w="12240" w:h="15840"/>
          <w:pgMar w:top="1440" w:right="1440" w:bottom="1440" w:left="1440" w:header="720" w:footer="720" w:gutter="0"/>
          <w:cols w:space="720"/>
          <w:docGrid w:linePitch="360"/>
        </w:sectPr>
      </w:pPr>
    </w:p>
    <w:p w14:paraId="5FD86E6D" w14:textId="77777777" w:rsidR="00890AFD" w:rsidRPr="00380F09" w:rsidRDefault="00890AFD" w:rsidP="00890AFD">
      <w:pPr>
        <w:jc w:val="center"/>
        <w:rPr>
          <w:rFonts w:asciiTheme="majorHAnsi" w:hAnsiTheme="majorHAnsi"/>
          <w:b/>
          <w:bCs/>
          <w:sz w:val="36"/>
          <w:szCs w:val="36"/>
        </w:rPr>
      </w:pPr>
      <w:r w:rsidRPr="00380F09">
        <w:rPr>
          <w:rFonts w:asciiTheme="majorHAnsi" w:hAnsiTheme="majorHAnsi"/>
          <w:b/>
          <w:bCs/>
          <w:sz w:val="36"/>
          <w:szCs w:val="36"/>
        </w:rPr>
        <w:lastRenderedPageBreak/>
        <w:t>Mechanical Engineering</w:t>
      </w:r>
    </w:p>
    <w:p w14:paraId="0D113E64" w14:textId="77777777" w:rsidR="00890AFD" w:rsidRPr="00380F09" w:rsidRDefault="00890AFD" w:rsidP="00890AFD">
      <w:pPr>
        <w:jc w:val="center"/>
        <w:rPr>
          <w:rFonts w:asciiTheme="majorHAnsi" w:hAnsiTheme="majorHAnsi"/>
          <w:b/>
          <w:bCs/>
          <w:color w:val="008232"/>
          <w:sz w:val="36"/>
          <w:szCs w:val="36"/>
        </w:rPr>
      </w:pPr>
      <w:r w:rsidRPr="00380F09">
        <w:rPr>
          <w:rFonts w:asciiTheme="majorHAnsi" w:hAnsiTheme="majorHAnsi"/>
          <w:b/>
          <w:bCs/>
          <w:color w:val="008232"/>
          <w:sz w:val="36"/>
          <w:szCs w:val="36"/>
        </w:rPr>
        <w:t>Crew Chief</w:t>
      </w:r>
    </w:p>
    <w:p w14:paraId="6993404B" w14:textId="0E563122" w:rsidR="00890AFD" w:rsidRPr="005425D7" w:rsidRDefault="005425D7" w:rsidP="00890AFD">
      <w:pPr>
        <w:jc w:val="center"/>
        <w:rPr>
          <w:sz w:val="24"/>
          <w:szCs w:val="28"/>
        </w:rPr>
      </w:pPr>
      <w:r w:rsidRPr="00401C3E">
        <w:rPr>
          <w:rFonts w:asciiTheme="majorHAnsi" w:hAnsiTheme="majorHAnsi"/>
          <w:b/>
          <w:bCs/>
          <w:noProof/>
          <w:color w:val="00451A" w:themeColor="accent2" w:themeShade="80"/>
          <w:sz w:val="36"/>
          <w:szCs w:val="36"/>
        </w:rPr>
        <w:drawing>
          <wp:anchor distT="0" distB="0" distL="114300" distR="114300" simplePos="0" relativeHeight="251786240" behindDoc="1" locked="0" layoutInCell="1" allowOverlap="1" wp14:anchorId="7E1BD6A6" wp14:editId="334D40B6">
            <wp:simplePos x="0" y="0"/>
            <wp:positionH relativeFrom="column">
              <wp:posOffset>-178435</wp:posOffset>
            </wp:positionH>
            <wp:positionV relativeFrom="page">
              <wp:posOffset>1804670</wp:posOffset>
            </wp:positionV>
            <wp:extent cx="2488565" cy="1828800"/>
            <wp:effectExtent l="95250" t="95250" r="102235" b="95250"/>
            <wp:wrapTight wrapText="bothSides">
              <wp:wrapPolygon edited="0">
                <wp:start x="-827" y="-1125"/>
                <wp:lineTo x="-827" y="22500"/>
                <wp:lineTo x="22322" y="22500"/>
                <wp:lineTo x="22322" y="-1125"/>
                <wp:lineTo x="-827" y="-1125"/>
              </wp:wrapPolygon>
            </wp:wrapTight>
            <wp:docPr id="258" name="Picture 258" descr="F:\2020\Pictures\picture\40\jakob puttin gon roll cage on 4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20\Pictures\picture\40\jakob puttin gon roll cage on 40 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176" t="12396" r="16464" b="17726"/>
                    <a:stretch/>
                  </pic:blipFill>
                  <pic:spPr bwMode="auto">
                    <a:xfrm>
                      <a:off x="0" y="0"/>
                      <a:ext cx="2488565" cy="1828800"/>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0AFD" w:rsidRPr="005425D7">
        <w:rPr>
          <w:sz w:val="24"/>
          <w:szCs w:val="28"/>
        </w:rPr>
        <w:t>Crew chiefs are the leaders of the class, each assigned one car and typically one assistant crew chief. They are in charge of putting all the individual parts together into a working car. They oversee and participate in the designing, building, wiring, and fixing of the cars. This year we are exploring more cooperation and teamwork across the three car</w:t>
      </w:r>
      <w:r w:rsidR="008D14FE" w:rsidRPr="005425D7">
        <w:rPr>
          <w:sz w:val="24"/>
          <w:szCs w:val="28"/>
        </w:rPr>
        <w:t xml:space="preserve"> teams</w:t>
      </w:r>
      <w:r w:rsidR="00890AFD" w:rsidRPr="005425D7">
        <w:rPr>
          <w:sz w:val="24"/>
          <w:szCs w:val="28"/>
        </w:rPr>
        <w:t xml:space="preserve"> in our program. In years past crew chiefs have exclusively worked on their cars. This year, while a single crew chief is still responsible for their car and </w:t>
      </w:r>
      <w:r w:rsidR="008475DE" w:rsidRPr="005425D7">
        <w:rPr>
          <w:sz w:val="24"/>
          <w:szCs w:val="28"/>
        </w:rPr>
        <w:t xml:space="preserve">has </w:t>
      </w:r>
      <w:r w:rsidR="00890AFD" w:rsidRPr="005425D7">
        <w:rPr>
          <w:sz w:val="24"/>
          <w:szCs w:val="28"/>
        </w:rPr>
        <w:t>ultimate authority o</w:t>
      </w:r>
      <w:r w:rsidR="00EF3E5B" w:rsidRPr="005425D7">
        <w:rPr>
          <w:sz w:val="24"/>
          <w:szCs w:val="28"/>
        </w:rPr>
        <w:t>ver</w:t>
      </w:r>
      <w:r w:rsidR="00890AFD" w:rsidRPr="005425D7">
        <w:rPr>
          <w:sz w:val="24"/>
          <w:szCs w:val="28"/>
        </w:rPr>
        <w:t xml:space="preserve"> their car, all three crew chiefs are </w:t>
      </w:r>
      <w:r w:rsidR="008475DE" w:rsidRPr="005425D7">
        <w:rPr>
          <w:sz w:val="24"/>
          <w:szCs w:val="28"/>
        </w:rPr>
        <w:t xml:space="preserve">to </w:t>
      </w:r>
      <w:r w:rsidR="00890AFD" w:rsidRPr="005425D7">
        <w:rPr>
          <w:sz w:val="24"/>
          <w:szCs w:val="28"/>
        </w:rPr>
        <w:t>help with the design and construction of all three cars. Before our program only had crew chiefs helping each other with repairs at races, but now they are helping each other in the classroom. At races, crew chief</w:t>
      </w:r>
      <w:r w:rsidR="00EF3E5B" w:rsidRPr="005425D7">
        <w:rPr>
          <w:sz w:val="24"/>
          <w:szCs w:val="28"/>
        </w:rPr>
        <w:t>s</w:t>
      </w:r>
      <w:r w:rsidR="00890AFD" w:rsidRPr="005425D7">
        <w:rPr>
          <w:sz w:val="24"/>
          <w:szCs w:val="28"/>
        </w:rPr>
        <w:t xml:space="preserve"> are responsible for making sure the car passes inspections, performs to the best of its ability during heats, and handling any repairs that need to be made mid-race or in between heats. Through communication with the driver during the endurance heats, crew chiefs use battery information given to them by the batteries team to pace the car. Crew chiefs are all in all responsible for the success of their assigned car</w:t>
      </w:r>
      <w:r w:rsidR="00401C3E" w:rsidRPr="005425D7">
        <w:rPr>
          <w:sz w:val="24"/>
          <w:szCs w:val="28"/>
        </w:rPr>
        <w:t xml:space="preserve"> for the season. This is the 984’s crew chief Jakob</w:t>
      </w:r>
      <w:r w:rsidR="00890AFD" w:rsidRPr="005425D7">
        <w:rPr>
          <w:sz w:val="24"/>
          <w:szCs w:val="28"/>
        </w:rPr>
        <w:t xml:space="preserve">’s </w:t>
      </w:r>
      <w:r w:rsidR="008D14FE" w:rsidRPr="005425D7">
        <w:rPr>
          <w:sz w:val="24"/>
          <w:szCs w:val="28"/>
        </w:rPr>
        <w:t>second</w:t>
      </w:r>
      <w:r w:rsidR="00890AFD" w:rsidRPr="005425D7">
        <w:rPr>
          <w:sz w:val="24"/>
          <w:szCs w:val="28"/>
        </w:rPr>
        <w:t xml:space="preserve"> year in the role.</w:t>
      </w:r>
    </w:p>
    <w:p w14:paraId="0FDF0156" w14:textId="71EEEF58" w:rsidR="005425D7" w:rsidRPr="00380F09" w:rsidRDefault="005425D7" w:rsidP="005425D7">
      <w:pPr>
        <w:jc w:val="center"/>
        <w:rPr>
          <w:rFonts w:asciiTheme="majorHAnsi" w:hAnsiTheme="majorHAnsi"/>
          <w:b/>
          <w:bCs/>
          <w:color w:val="008232"/>
          <w:sz w:val="36"/>
          <w:szCs w:val="36"/>
        </w:rPr>
      </w:pPr>
      <w:r w:rsidRPr="00380F09">
        <w:rPr>
          <w:rFonts w:asciiTheme="majorHAnsi" w:hAnsiTheme="majorHAnsi"/>
          <w:b/>
          <w:bCs/>
          <w:color w:val="008232"/>
          <w:sz w:val="36"/>
          <w:szCs w:val="36"/>
        </w:rPr>
        <w:t>Assistant Crew Chief</w:t>
      </w:r>
    </w:p>
    <w:p w14:paraId="1CDEE58A" w14:textId="644ABB49" w:rsidR="00890AFD" w:rsidRPr="005425D7" w:rsidRDefault="005425D7" w:rsidP="005425D7">
      <w:pPr>
        <w:jc w:val="center"/>
        <w:rPr>
          <w:sz w:val="24"/>
          <w:szCs w:val="28"/>
        </w:rPr>
      </w:pPr>
      <w:r w:rsidRPr="00401C3E">
        <w:rPr>
          <w:rFonts w:asciiTheme="majorHAnsi" w:hAnsiTheme="majorHAnsi"/>
          <w:b/>
          <w:bCs/>
          <w:noProof/>
          <w:color w:val="00451A" w:themeColor="accent2" w:themeShade="80"/>
          <w:sz w:val="36"/>
          <w:szCs w:val="36"/>
        </w:rPr>
        <w:drawing>
          <wp:anchor distT="0" distB="0" distL="114300" distR="114300" simplePos="0" relativeHeight="251787264" behindDoc="1" locked="0" layoutInCell="1" allowOverlap="1" wp14:anchorId="4F4B8402" wp14:editId="19CFFDE4">
            <wp:simplePos x="0" y="0"/>
            <wp:positionH relativeFrom="margin">
              <wp:posOffset>3181985</wp:posOffset>
            </wp:positionH>
            <wp:positionV relativeFrom="page">
              <wp:posOffset>6127486</wp:posOffset>
            </wp:positionV>
            <wp:extent cx="2546985" cy="1908175"/>
            <wp:effectExtent l="95250" t="95250" r="100965" b="92075"/>
            <wp:wrapTight wrapText="bothSides">
              <wp:wrapPolygon edited="0">
                <wp:start x="-808" y="-1078"/>
                <wp:lineTo x="-808" y="22427"/>
                <wp:lineTo x="22295" y="22427"/>
                <wp:lineTo x="22295" y="-1078"/>
                <wp:lineTo x="-808" y="-1078"/>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20\Pictures\Teams\IMG_0929.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546985" cy="1908175"/>
                    </a:xfrm>
                    <a:prstGeom prst="rect">
                      <a:avLst/>
                    </a:prstGeom>
                    <a:ln w="88900" cap="sq" cmpd="thickThin" algn="ctr">
                      <a:solidFill>
                        <a:srgbClr val="FED1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25D7">
        <w:rPr>
          <w:sz w:val="24"/>
          <w:szCs w:val="28"/>
        </w:rPr>
        <w:t>Assistant crew chiefs are the apprentices of the crew chief of their assigned car. While they are not responsible for any of the crew chief’s duties, they help in all areas of designing, building, and racing. Assistant crew chiefs are typically training to eventually take over as crew chief for the car they are apprenticing with. This year the 984’s crew chief this year is a junior with a junior assistant crew chief. As these two will be graduating at the same time, the current assistant crew chief won’t take over the 984 car. Instead, a younger student will need to replace the current 984 assistant crew chief within the next two years so the 984 is not taken over by a student who didn’t have the opportunity to apprentice. This is the 984’s assistant crew chief Mathew’s second</w:t>
      </w:r>
      <w:r>
        <w:rPr>
          <w:sz w:val="24"/>
          <w:szCs w:val="28"/>
        </w:rPr>
        <w:t xml:space="preserve"> year in the role.</w:t>
      </w:r>
    </w:p>
    <w:p w14:paraId="027116AE" w14:textId="77777777" w:rsidR="00890AFD" w:rsidRDefault="00890AFD" w:rsidP="00890AFD">
      <w:pPr>
        <w:rPr>
          <w:rFonts w:asciiTheme="majorHAnsi" w:hAnsiTheme="majorHAnsi"/>
          <w:b/>
          <w:bCs/>
          <w:color w:val="00451A" w:themeColor="accent2" w:themeShade="80"/>
          <w:sz w:val="36"/>
          <w:szCs w:val="36"/>
        </w:rPr>
        <w:sectPr w:rsidR="00890AFD" w:rsidSect="00890AFD">
          <w:footerReference w:type="default" r:id="rId26"/>
          <w:pgSz w:w="12240" w:h="15840"/>
          <w:pgMar w:top="1440" w:right="1440" w:bottom="1440" w:left="1440" w:header="720" w:footer="720" w:gutter="0"/>
          <w:cols w:space="720"/>
          <w:docGrid w:linePitch="360"/>
        </w:sectPr>
      </w:pPr>
    </w:p>
    <w:p w14:paraId="28C835B5" w14:textId="49801C04" w:rsidR="005425D7" w:rsidRPr="00380F09" w:rsidRDefault="005425D7" w:rsidP="005425D7">
      <w:pPr>
        <w:jc w:val="center"/>
        <w:rPr>
          <w:rFonts w:asciiTheme="majorHAnsi" w:hAnsiTheme="majorHAnsi"/>
          <w:b/>
          <w:bCs/>
          <w:color w:val="008232"/>
          <w:sz w:val="36"/>
          <w:szCs w:val="36"/>
        </w:rPr>
      </w:pPr>
      <w:r w:rsidRPr="00380F09">
        <w:rPr>
          <w:rFonts w:asciiTheme="majorHAnsi" w:hAnsiTheme="majorHAnsi"/>
          <w:b/>
          <w:bCs/>
          <w:color w:val="008232"/>
          <w:sz w:val="36"/>
          <w:szCs w:val="36"/>
        </w:rPr>
        <w:lastRenderedPageBreak/>
        <w:t>Machinist</w:t>
      </w:r>
    </w:p>
    <w:p w14:paraId="23C136B3" w14:textId="3E8AFAE2" w:rsidR="005425D7" w:rsidRPr="005425D7" w:rsidRDefault="005425D7" w:rsidP="005425D7">
      <w:pPr>
        <w:jc w:val="center"/>
        <w:rPr>
          <w:sz w:val="24"/>
          <w:szCs w:val="28"/>
        </w:rPr>
      </w:pPr>
      <w:r w:rsidRPr="005425D7">
        <w:rPr>
          <w:sz w:val="24"/>
          <w:szCs w:val="28"/>
        </w:rPr>
        <w:t>Our machinists work with the lathe and mill to make custom parts for our cars like our back axles and spacers. Both machinists this year are relatively new to the job, but not the program. We typically have older students train the incoming team members, but this wasn’t possible for machining this year, so our advisor Barry has been given that responsibility. Given that both team members have limited experience, neither has labeled ‘lead’ and the team instead works under Barry’s leadership. This is a non-traveling team.</w:t>
      </w:r>
    </w:p>
    <w:p w14:paraId="080F544C" w14:textId="26B02162" w:rsidR="00890AFD" w:rsidRDefault="005425D7" w:rsidP="00890AFD">
      <w:pPr>
        <w:rPr>
          <w:rFonts w:asciiTheme="majorHAnsi" w:hAnsiTheme="majorHAnsi"/>
          <w:b/>
          <w:bCs/>
          <w:color w:val="00451A" w:themeColor="accent2" w:themeShade="80"/>
          <w:sz w:val="36"/>
          <w:szCs w:val="36"/>
        </w:rPr>
      </w:pPr>
      <w:r w:rsidRPr="00401C3E">
        <w:rPr>
          <w:rFonts w:asciiTheme="majorHAnsi" w:hAnsiTheme="majorHAnsi"/>
          <w:b/>
          <w:bCs/>
          <w:noProof/>
          <w:color w:val="00451A" w:themeColor="accent2" w:themeShade="80"/>
          <w:sz w:val="36"/>
          <w:szCs w:val="36"/>
        </w:rPr>
        <w:drawing>
          <wp:anchor distT="0" distB="0" distL="114300" distR="114300" simplePos="0" relativeHeight="251790336" behindDoc="1" locked="0" layoutInCell="1" allowOverlap="1" wp14:anchorId="3B3BE172" wp14:editId="7E20C43C">
            <wp:simplePos x="0" y="0"/>
            <wp:positionH relativeFrom="column">
              <wp:posOffset>2945055</wp:posOffset>
            </wp:positionH>
            <wp:positionV relativeFrom="page">
              <wp:posOffset>2789885</wp:posOffset>
            </wp:positionV>
            <wp:extent cx="2374900" cy="1753235"/>
            <wp:effectExtent l="95250" t="95250" r="101600" b="94615"/>
            <wp:wrapTight wrapText="bothSides">
              <wp:wrapPolygon edited="0">
                <wp:start x="-866" y="-1173"/>
                <wp:lineTo x="-866" y="22531"/>
                <wp:lineTo x="22351" y="22531"/>
                <wp:lineTo x="22351" y="-1173"/>
                <wp:lineTo x="-866" y="-1173"/>
              </wp:wrapPolygon>
            </wp:wrapTight>
            <wp:docPr id="262" name="Picture 262" descr="F:\2020\Pictures\Teams\IMG_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020\Pictures\Teams\IMG_091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985" t="21412" r="10137"/>
                    <a:stretch/>
                  </pic:blipFill>
                  <pic:spPr bwMode="auto">
                    <a:xfrm>
                      <a:off x="0" y="0"/>
                      <a:ext cx="2374900" cy="1753235"/>
                    </a:xfrm>
                    <a:prstGeom prst="rect">
                      <a:avLst/>
                    </a:prstGeom>
                    <a:ln w="88900" cap="sq" cmpd="thickThin" algn="ctr">
                      <a:solidFill>
                        <a:srgbClr val="FED1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5365">
        <w:rPr>
          <w:rFonts w:asciiTheme="majorHAnsi" w:hAnsiTheme="majorHAnsi"/>
          <w:b/>
          <w:bCs/>
          <w:noProof/>
          <w:color w:val="00451A" w:themeColor="accent2" w:themeShade="80"/>
          <w:sz w:val="36"/>
          <w:szCs w:val="36"/>
        </w:rPr>
        <w:drawing>
          <wp:anchor distT="0" distB="0" distL="114300" distR="114300" simplePos="0" relativeHeight="252116992" behindDoc="1" locked="0" layoutInCell="1" allowOverlap="1" wp14:anchorId="1BF1A331" wp14:editId="38F3E67E">
            <wp:simplePos x="0" y="0"/>
            <wp:positionH relativeFrom="column">
              <wp:posOffset>308634</wp:posOffset>
            </wp:positionH>
            <wp:positionV relativeFrom="page">
              <wp:posOffset>2790264</wp:posOffset>
            </wp:positionV>
            <wp:extent cx="2390140" cy="1792605"/>
            <wp:effectExtent l="95250" t="95250" r="86360" b="93345"/>
            <wp:wrapTight wrapText="bothSides">
              <wp:wrapPolygon edited="0">
                <wp:start x="-861" y="-1148"/>
                <wp:lineTo x="-861" y="22495"/>
                <wp:lineTo x="22208" y="22495"/>
                <wp:lineTo x="22208" y="-1148"/>
                <wp:lineTo x="-861" y="-1148"/>
              </wp:wrapPolygon>
            </wp:wrapTight>
            <wp:docPr id="263" name="Picture 263" descr="F:\2020\Pictures\picture\machinists\lathe learn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2020\Pictures\picture\machinists\lathe learning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90140" cy="1792605"/>
                    </a:xfrm>
                    <a:prstGeom prst="rect">
                      <a:avLst/>
                    </a:prstGeom>
                    <a:ln w="88900" cap="sq" cmpd="thickThin">
                      <a:solidFill>
                        <a:srgbClr val="FED1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F219F5B" w14:textId="04AE1D8B" w:rsidR="00890AFD" w:rsidRDefault="00890AFD" w:rsidP="00890AFD">
      <w:pPr>
        <w:rPr>
          <w:rFonts w:asciiTheme="majorHAnsi" w:hAnsiTheme="majorHAnsi"/>
          <w:b/>
          <w:bCs/>
          <w:color w:val="00451A" w:themeColor="accent2" w:themeShade="80"/>
          <w:sz w:val="36"/>
          <w:szCs w:val="36"/>
        </w:rPr>
      </w:pPr>
    </w:p>
    <w:p w14:paraId="57EB53AB" w14:textId="11AF0F5A" w:rsidR="00890AFD" w:rsidRDefault="00890AFD" w:rsidP="00890AFD">
      <w:pPr>
        <w:rPr>
          <w:rFonts w:asciiTheme="majorHAnsi" w:hAnsiTheme="majorHAnsi"/>
          <w:b/>
          <w:bCs/>
          <w:color w:val="00451A" w:themeColor="accent2" w:themeShade="80"/>
          <w:sz w:val="36"/>
          <w:szCs w:val="36"/>
        </w:rPr>
      </w:pPr>
    </w:p>
    <w:p w14:paraId="79F5AE12" w14:textId="28F5E17C" w:rsidR="00890AFD" w:rsidRDefault="00890AFD" w:rsidP="00890AFD">
      <w:pPr>
        <w:rPr>
          <w:rFonts w:asciiTheme="majorHAnsi" w:hAnsiTheme="majorHAnsi"/>
          <w:b/>
          <w:bCs/>
          <w:color w:val="00451A" w:themeColor="accent2" w:themeShade="80"/>
          <w:sz w:val="36"/>
          <w:szCs w:val="36"/>
        </w:rPr>
      </w:pPr>
    </w:p>
    <w:p w14:paraId="065EAD95" w14:textId="26BEE318" w:rsidR="00890AFD" w:rsidRDefault="00890AFD" w:rsidP="00890AFD">
      <w:pPr>
        <w:rPr>
          <w:rFonts w:asciiTheme="majorHAnsi" w:hAnsiTheme="majorHAnsi"/>
          <w:b/>
          <w:bCs/>
          <w:color w:val="00451A" w:themeColor="accent2" w:themeShade="80"/>
          <w:sz w:val="36"/>
          <w:szCs w:val="36"/>
        </w:rPr>
      </w:pPr>
    </w:p>
    <w:p w14:paraId="61C6765B" w14:textId="77777777" w:rsidR="005425D7" w:rsidRDefault="005425D7" w:rsidP="005425D7">
      <w:pPr>
        <w:jc w:val="center"/>
        <w:rPr>
          <w:rFonts w:asciiTheme="majorHAnsi" w:hAnsiTheme="majorHAnsi"/>
          <w:b/>
          <w:bCs/>
          <w:color w:val="008232"/>
          <w:sz w:val="36"/>
          <w:szCs w:val="36"/>
        </w:rPr>
      </w:pPr>
    </w:p>
    <w:p w14:paraId="472D06F7" w14:textId="77777777" w:rsidR="005425D7" w:rsidRPr="00380F09" w:rsidRDefault="005425D7" w:rsidP="005425D7">
      <w:pPr>
        <w:jc w:val="center"/>
        <w:rPr>
          <w:rFonts w:asciiTheme="majorHAnsi" w:hAnsiTheme="majorHAnsi"/>
          <w:b/>
          <w:bCs/>
          <w:color w:val="008232"/>
          <w:sz w:val="36"/>
          <w:szCs w:val="36"/>
        </w:rPr>
      </w:pPr>
      <w:r w:rsidRPr="00380F09">
        <w:rPr>
          <w:rFonts w:asciiTheme="majorHAnsi" w:hAnsiTheme="majorHAnsi"/>
          <w:b/>
          <w:bCs/>
          <w:color w:val="008232"/>
          <w:sz w:val="36"/>
          <w:szCs w:val="36"/>
        </w:rPr>
        <w:t>Aerodynamics and Design</w:t>
      </w:r>
    </w:p>
    <w:p w14:paraId="7935D2AA" w14:textId="614D1B3B" w:rsidR="00890AFD" w:rsidRPr="005425D7" w:rsidRDefault="005425D7" w:rsidP="005425D7">
      <w:pPr>
        <w:jc w:val="center"/>
        <w:rPr>
          <w:rFonts w:asciiTheme="majorHAnsi" w:hAnsiTheme="majorHAnsi"/>
          <w:b/>
          <w:bCs/>
          <w:color w:val="00451A" w:themeColor="accent2" w:themeShade="80"/>
          <w:sz w:val="32"/>
          <w:szCs w:val="36"/>
        </w:rPr>
        <w:sectPr w:rsidR="00890AFD" w:rsidRPr="005425D7" w:rsidSect="00890AFD">
          <w:footerReference w:type="default" r:id="rId29"/>
          <w:pgSz w:w="12240" w:h="15840"/>
          <w:pgMar w:top="1440" w:right="1440" w:bottom="1440" w:left="1440" w:header="720" w:footer="720" w:gutter="0"/>
          <w:cols w:space="720"/>
          <w:docGrid w:linePitch="360"/>
        </w:sectPr>
      </w:pPr>
      <w:r w:rsidRPr="00D85365">
        <w:rPr>
          <w:rFonts w:asciiTheme="majorHAnsi" w:hAnsiTheme="majorHAnsi"/>
          <w:b/>
          <w:bCs/>
          <w:noProof/>
          <w:color w:val="00AE42" w:themeColor="accent3" w:themeTint="E6"/>
          <w:sz w:val="36"/>
          <w:szCs w:val="36"/>
        </w:rPr>
        <w:drawing>
          <wp:anchor distT="0" distB="0" distL="114300" distR="114300" simplePos="0" relativeHeight="252118016" behindDoc="1" locked="0" layoutInCell="1" allowOverlap="1" wp14:anchorId="37509EF1" wp14:editId="0D338579">
            <wp:simplePos x="0" y="0"/>
            <wp:positionH relativeFrom="column">
              <wp:posOffset>605048</wp:posOffset>
            </wp:positionH>
            <wp:positionV relativeFrom="page">
              <wp:posOffset>6744731</wp:posOffset>
            </wp:positionV>
            <wp:extent cx="4573270" cy="2419985"/>
            <wp:effectExtent l="95250" t="95250" r="93980" b="94615"/>
            <wp:wrapTight wrapText="bothSides">
              <wp:wrapPolygon edited="0">
                <wp:start x="-450" y="-850"/>
                <wp:lineTo x="-450" y="22274"/>
                <wp:lineTo x="21954" y="22274"/>
                <wp:lineTo x="21954" y="-850"/>
                <wp:lineTo x="-450" y="-850"/>
              </wp:wrapPolygon>
            </wp:wrapTight>
            <wp:docPr id="516" name="Picture 516" descr="F:\2020\Pictures\Documentation\Jesse and wind tun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020\Pictures\Documentation\Jesse and wind tunnel.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6002" b="13446"/>
                    <a:stretch/>
                  </pic:blipFill>
                  <pic:spPr bwMode="auto">
                    <a:xfrm>
                      <a:off x="0" y="0"/>
                      <a:ext cx="4573270" cy="241998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25D7">
        <w:rPr>
          <w:sz w:val="24"/>
          <w:szCs w:val="28"/>
        </w:rPr>
        <w:t>The aerodynamics and design team use a wind tunnel and 1/10 scale models they make of our cars to advise the crew chiefs of the design of their cars. They are either telling the crew chiefs where to make their car more aerodynamic, or if the crew chief is making a new car, which parts of other cars to copy, and what parts to do differently. Members are not a part of the traveling team and do their work exclusively in class. The current lead and lone member is Jesse Hempstead</w:t>
      </w:r>
    </w:p>
    <w:p w14:paraId="6852FEFC" w14:textId="77777777" w:rsidR="00890AFD" w:rsidRPr="00380F09" w:rsidRDefault="00890AFD" w:rsidP="00890AFD">
      <w:pPr>
        <w:jc w:val="center"/>
        <w:rPr>
          <w:rFonts w:asciiTheme="majorHAnsi" w:hAnsiTheme="majorHAnsi"/>
          <w:b/>
          <w:bCs/>
          <w:sz w:val="36"/>
          <w:szCs w:val="36"/>
        </w:rPr>
      </w:pPr>
      <w:r w:rsidRPr="00380F09">
        <w:rPr>
          <w:rFonts w:asciiTheme="majorHAnsi" w:hAnsiTheme="majorHAnsi"/>
          <w:b/>
          <w:bCs/>
          <w:sz w:val="36"/>
          <w:szCs w:val="36"/>
        </w:rPr>
        <w:lastRenderedPageBreak/>
        <w:t>Electrical Engineering</w:t>
      </w:r>
    </w:p>
    <w:p w14:paraId="530CEE79" w14:textId="06425364" w:rsidR="00890AFD" w:rsidRPr="00380F09" w:rsidRDefault="00890AFD" w:rsidP="00890AFD">
      <w:pPr>
        <w:jc w:val="center"/>
        <w:rPr>
          <w:rFonts w:asciiTheme="majorHAnsi" w:hAnsiTheme="majorHAnsi"/>
          <w:b/>
          <w:bCs/>
          <w:color w:val="008232"/>
          <w:sz w:val="36"/>
          <w:szCs w:val="36"/>
        </w:rPr>
      </w:pPr>
      <w:r w:rsidRPr="00380F09">
        <w:rPr>
          <w:rFonts w:asciiTheme="majorHAnsi" w:hAnsiTheme="majorHAnsi"/>
          <w:b/>
          <w:bCs/>
          <w:color w:val="008232"/>
          <w:sz w:val="36"/>
          <w:szCs w:val="36"/>
        </w:rPr>
        <w:t>Batteries</w:t>
      </w:r>
    </w:p>
    <w:p w14:paraId="6565646C" w14:textId="773940C9" w:rsidR="00890AFD" w:rsidRPr="00A5644B" w:rsidRDefault="00A5644B" w:rsidP="00A5644B">
      <w:pPr>
        <w:jc w:val="center"/>
        <w:rPr>
          <w:sz w:val="24"/>
          <w:szCs w:val="28"/>
        </w:rPr>
      </w:pPr>
      <w:r w:rsidRPr="00D85365">
        <w:rPr>
          <w:rFonts w:asciiTheme="majorHAnsi" w:hAnsiTheme="majorHAnsi"/>
          <w:b/>
          <w:bCs/>
          <w:noProof/>
          <w:color w:val="00451A" w:themeColor="accent2" w:themeShade="80"/>
          <w:sz w:val="36"/>
          <w:szCs w:val="36"/>
        </w:rPr>
        <w:drawing>
          <wp:anchor distT="0" distB="0" distL="114300" distR="114300" simplePos="0" relativeHeight="251792384" behindDoc="1" locked="0" layoutInCell="1" allowOverlap="1" wp14:anchorId="744B4F5E" wp14:editId="01FFBA3D">
            <wp:simplePos x="0" y="0"/>
            <wp:positionH relativeFrom="margin">
              <wp:posOffset>46990</wp:posOffset>
            </wp:positionH>
            <wp:positionV relativeFrom="page">
              <wp:posOffset>1804670</wp:posOffset>
            </wp:positionV>
            <wp:extent cx="2766695" cy="1918970"/>
            <wp:effectExtent l="95250" t="95250" r="90805" b="100330"/>
            <wp:wrapTight wrapText="bothSides">
              <wp:wrapPolygon edited="0">
                <wp:start x="-744" y="-1072"/>
                <wp:lineTo x="-744" y="22515"/>
                <wp:lineTo x="22160" y="22515"/>
                <wp:lineTo x="22160" y="-1072"/>
                <wp:lineTo x="-744" y="-1072"/>
              </wp:wrapPolygon>
            </wp:wrapTight>
            <wp:docPr id="265" name="Picture 265" descr="F:\2020\Pictures\Teams\IMG_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2020\Pictures\Teams\IMG_091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272" t="20736" r="6996"/>
                    <a:stretch/>
                  </pic:blipFill>
                  <pic:spPr bwMode="auto">
                    <a:xfrm>
                      <a:off x="0" y="0"/>
                      <a:ext cx="2766695" cy="1918970"/>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0AFD" w:rsidRPr="00A5644B">
        <w:rPr>
          <w:sz w:val="24"/>
          <w:szCs w:val="28"/>
        </w:rPr>
        <w:t>The batteries team is responsible for maintaining and caring for our batteries and deciding how to pair them for racing sets. They run a series of test</w:t>
      </w:r>
      <w:r w:rsidR="00EF3E5B" w:rsidRPr="00A5644B">
        <w:rPr>
          <w:sz w:val="24"/>
          <w:szCs w:val="28"/>
        </w:rPr>
        <w:t>s</w:t>
      </w:r>
      <w:r w:rsidR="00890AFD" w:rsidRPr="00A5644B">
        <w:rPr>
          <w:sz w:val="24"/>
          <w:szCs w:val="28"/>
        </w:rPr>
        <w:t xml:space="preserve"> using our dyno, a device we use to simulating driving to see how the batteries run down. They use this data to designate ‘A’, ‘B’, and ‘set-up’ sets and create battery curves that tell crew chiefs where voltage should be at different times during races to make sure the car can run for the entire heat. While batteries are in protective storage to extend their life the batteries team is in charge of trailer maintenance. They clean, organize</w:t>
      </w:r>
      <w:r w:rsidR="00EF3E5B" w:rsidRPr="00A5644B">
        <w:rPr>
          <w:sz w:val="24"/>
          <w:szCs w:val="28"/>
        </w:rPr>
        <w:t>,</w:t>
      </w:r>
      <w:r w:rsidR="00890AFD" w:rsidRPr="00A5644B">
        <w:rPr>
          <w:sz w:val="24"/>
          <w:szCs w:val="28"/>
        </w:rPr>
        <w:t xml:space="preserve"> and make any necessary repairs to the team trailer we bring to races. Noah Wilson is the batteries team’s lead and is typically the only batteries team member that travels. If there is space available an assistant may accompany the travel team as well. At races battery team members make sure batteries are on chargers or maintainers, decide which car gets which set of batteries, and are general helpers that can provide another set of </w:t>
      </w:r>
      <w:r>
        <w:rPr>
          <w:sz w:val="24"/>
          <w:szCs w:val="28"/>
        </w:rPr>
        <w:t>hands to help with any repairs.</w:t>
      </w:r>
    </w:p>
    <w:p w14:paraId="3B5CE701" w14:textId="7180E8C3" w:rsidR="00A5644B" w:rsidRPr="00380F09" w:rsidRDefault="00A5644B" w:rsidP="00A5644B">
      <w:pPr>
        <w:jc w:val="center"/>
        <w:rPr>
          <w:rFonts w:asciiTheme="majorHAnsi" w:hAnsiTheme="majorHAnsi"/>
          <w:b/>
          <w:bCs/>
          <w:color w:val="008232"/>
          <w:sz w:val="36"/>
          <w:szCs w:val="36"/>
        </w:rPr>
      </w:pPr>
      <w:r w:rsidRPr="00380F09">
        <w:rPr>
          <w:rFonts w:asciiTheme="majorHAnsi" w:hAnsiTheme="majorHAnsi"/>
          <w:b/>
          <w:bCs/>
          <w:color w:val="008232"/>
          <w:sz w:val="36"/>
          <w:szCs w:val="36"/>
        </w:rPr>
        <w:t>Telemetry</w:t>
      </w:r>
    </w:p>
    <w:p w14:paraId="7616E91A" w14:textId="796E865C" w:rsidR="00A5644B" w:rsidRPr="00A5644B" w:rsidRDefault="00A5644B" w:rsidP="00A5644B">
      <w:pPr>
        <w:ind w:firstLine="720"/>
        <w:jc w:val="center"/>
        <w:rPr>
          <w:sz w:val="24"/>
          <w:szCs w:val="28"/>
        </w:rPr>
      </w:pPr>
      <w:r w:rsidRPr="00D85365">
        <w:rPr>
          <w:rFonts w:asciiTheme="majorHAnsi" w:hAnsiTheme="majorHAnsi"/>
          <w:b/>
          <w:bCs/>
          <w:noProof/>
          <w:color w:val="00AE42" w:themeColor="accent3" w:themeTint="E6"/>
          <w:sz w:val="40"/>
          <w:szCs w:val="40"/>
        </w:rPr>
        <w:drawing>
          <wp:anchor distT="0" distB="0" distL="114300" distR="114300" simplePos="0" relativeHeight="252119040" behindDoc="1" locked="0" layoutInCell="1" allowOverlap="1" wp14:anchorId="31C32055" wp14:editId="613398F6">
            <wp:simplePos x="0" y="0"/>
            <wp:positionH relativeFrom="column">
              <wp:posOffset>3431540</wp:posOffset>
            </wp:positionH>
            <wp:positionV relativeFrom="page">
              <wp:posOffset>5889642</wp:posOffset>
            </wp:positionV>
            <wp:extent cx="2505075" cy="1878965"/>
            <wp:effectExtent l="95250" t="95250" r="104775" b="102235"/>
            <wp:wrapTight wrapText="bothSides">
              <wp:wrapPolygon edited="0">
                <wp:start x="-821" y="-1095"/>
                <wp:lineTo x="-821" y="22556"/>
                <wp:lineTo x="22339" y="22556"/>
                <wp:lineTo x="22339" y="-1095"/>
                <wp:lineTo x="-821" y="-1095"/>
              </wp:wrapPolygon>
            </wp:wrapTight>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020\Pictures\Teams\IMG_0915.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505075" cy="187896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5644B">
        <w:rPr>
          <w:sz w:val="24"/>
          <w:szCs w:val="28"/>
        </w:rPr>
        <w:t xml:space="preserve">Telemetry is in charge of the communication pathways between the drivers, the crew chiefs, and the batteries. They work on the system that relays the batteries volts and amperage during races to both a display in the cockpit of the car and to the crew chiefs in the pits. The main goal of the team this year is finding a way to allow both the driver and the crew chiefs in the pits to see battery and amperage information instead of relying on verbal relaying. </w:t>
      </w:r>
      <w:r>
        <w:rPr>
          <w:sz w:val="24"/>
          <w:szCs w:val="28"/>
        </w:rPr>
        <w:t xml:space="preserve">Telemetry often helps crew chiefs wire their cars to make sure their devices are properly installed. </w:t>
      </w:r>
      <w:r w:rsidRPr="00A5644B">
        <w:rPr>
          <w:sz w:val="24"/>
          <w:szCs w:val="28"/>
        </w:rPr>
        <w:t>This team sometimes travels; at races, the telemetry team makes sure their system is working and tries to fix any issues with the hardware or software that may arise. The current lead is Brian Stubblefield.</w:t>
      </w:r>
    </w:p>
    <w:p w14:paraId="7DCA628A" w14:textId="02E2E1A5" w:rsidR="00890AFD" w:rsidRDefault="00890AFD" w:rsidP="00890AFD">
      <w:pPr>
        <w:rPr>
          <w:rFonts w:asciiTheme="majorHAnsi" w:hAnsiTheme="majorHAnsi"/>
          <w:b/>
          <w:bCs/>
          <w:color w:val="00451A" w:themeColor="accent2" w:themeShade="80"/>
          <w:sz w:val="36"/>
          <w:szCs w:val="36"/>
        </w:rPr>
      </w:pPr>
    </w:p>
    <w:p w14:paraId="048C0A03" w14:textId="77777777" w:rsidR="00890AFD" w:rsidRDefault="00890AFD" w:rsidP="00D85365">
      <w:pPr>
        <w:rPr>
          <w:rFonts w:asciiTheme="majorHAnsi" w:hAnsiTheme="majorHAnsi"/>
          <w:b/>
          <w:bCs/>
          <w:color w:val="00AE42" w:themeColor="accent3" w:themeTint="E6"/>
          <w:sz w:val="40"/>
          <w:szCs w:val="40"/>
        </w:rPr>
        <w:sectPr w:rsidR="00890AFD" w:rsidSect="00890AFD">
          <w:footerReference w:type="default" r:id="rId33"/>
          <w:pgSz w:w="12240" w:h="15840"/>
          <w:pgMar w:top="1440" w:right="1440" w:bottom="1440" w:left="1440" w:header="720" w:footer="720" w:gutter="0"/>
          <w:cols w:space="720"/>
          <w:docGrid w:linePitch="360"/>
        </w:sectPr>
      </w:pPr>
    </w:p>
    <w:p w14:paraId="0B68B9E2" w14:textId="77777777" w:rsidR="00890AFD" w:rsidRPr="00380F09" w:rsidRDefault="00890AFD" w:rsidP="00890AFD">
      <w:pPr>
        <w:jc w:val="center"/>
        <w:rPr>
          <w:rFonts w:asciiTheme="majorHAnsi" w:hAnsiTheme="majorHAnsi"/>
          <w:b/>
          <w:bCs/>
          <w:color w:val="000000" w:themeColor="text1"/>
          <w:sz w:val="40"/>
          <w:szCs w:val="40"/>
        </w:rPr>
      </w:pPr>
      <w:r w:rsidRPr="00380F09">
        <w:rPr>
          <w:rFonts w:asciiTheme="majorHAnsi" w:hAnsiTheme="majorHAnsi"/>
          <w:b/>
          <w:bCs/>
          <w:color w:val="000000" w:themeColor="text1"/>
          <w:sz w:val="40"/>
          <w:szCs w:val="40"/>
        </w:rPr>
        <w:lastRenderedPageBreak/>
        <w:t>Promotions</w:t>
      </w:r>
    </w:p>
    <w:p w14:paraId="4BAFCDB2" w14:textId="77777777" w:rsidR="00890AFD" w:rsidRPr="00380F09" w:rsidRDefault="00890AFD" w:rsidP="00890AFD">
      <w:pPr>
        <w:jc w:val="center"/>
        <w:rPr>
          <w:rFonts w:asciiTheme="majorHAnsi" w:hAnsiTheme="majorHAnsi"/>
          <w:b/>
          <w:bCs/>
          <w:color w:val="008232"/>
          <w:sz w:val="36"/>
          <w:szCs w:val="36"/>
        </w:rPr>
      </w:pPr>
      <w:r w:rsidRPr="00380F09">
        <w:rPr>
          <w:rFonts w:asciiTheme="majorHAnsi" w:hAnsiTheme="majorHAnsi"/>
          <w:b/>
          <w:bCs/>
          <w:color w:val="008232"/>
          <w:sz w:val="36"/>
          <w:szCs w:val="36"/>
        </w:rPr>
        <w:t>Promotions</w:t>
      </w:r>
    </w:p>
    <w:p w14:paraId="32730127" w14:textId="537CA39A" w:rsidR="00890AFD" w:rsidRDefault="00A5644B" w:rsidP="00890AFD">
      <w:pPr>
        <w:jc w:val="center"/>
        <w:rPr>
          <w:sz w:val="24"/>
          <w:szCs w:val="28"/>
        </w:rPr>
      </w:pPr>
      <w:r w:rsidRPr="00A5644B">
        <w:rPr>
          <w:sz w:val="24"/>
          <w:szCs w:val="28"/>
        </w:rPr>
        <w:t>P</w:t>
      </w:r>
      <w:r w:rsidR="00890AFD" w:rsidRPr="00A5644B">
        <w:rPr>
          <w:sz w:val="24"/>
          <w:szCs w:val="28"/>
        </w:rPr>
        <w:t xml:space="preserve">romotions is both an overhead and its own team. Promotions is an outreach team that communicates with both the public and sponsors. Members run our social medias (Facebook and Instagram) and maintain our website. These are used as ways to get the word out about our program, keep in touch with parents and former students, and give sponsors an idea of what the program does. The team communicates with sponsors to secure donations to keep our program running. They also make or organize all sponsor thank-yous. This is not a traveling team, but the team does </w:t>
      </w:r>
      <w:r w:rsidRPr="00A5644B">
        <w:rPr>
          <w:sz w:val="24"/>
          <w:szCs w:val="28"/>
        </w:rPr>
        <w:t>post race</w:t>
      </w:r>
      <w:r w:rsidR="00890AFD" w:rsidRPr="00A5644B">
        <w:rPr>
          <w:sz w:val="24"/>
          <w:szCs w:val="28"/>
        </w:rPr>
        <w:t xml:space="preserve"> results on our social medias and website using pictures and information from travel team members. This year there are no students whose sole job is promotions; the responsibilities of the promotions team are split between members </w:t>
      </w:r>
      <w:r w:rsidR="00EF3E5B" w:rsidRPr="00A5644B">
        <w:rPr>
          <w:sz w:val="24"/>
          <w:szCs w:val="28"/>
        </w:rPr>
        <w:t xml:space="preserve">of </w:t>
      </w:r>
      <w:r w:rsidR="00890AFD" w:rsidRPr="00A5644B">
        <w:rPr>
          <w:sz w:val="24"/>
          <w:szCs w:val="28"/>
        </w:rPr>
        <w:t>a variety of different teams. Our social medias are managed by our advisor Barry and telemetry lead Brian Stubblefield, the website and sponsor thank-yous are run by the documentation team, and sponsor communications are handled by Barry, the documentation team, and batteries lead Noah Wilson. With there not being any full-time members, this team does not have a lead.</w:t>
      </w:r>
    </w:p>
    <w:p w14:paraId="0F43C688" w14:textId="77777777" w:rsidR="002B6028" w:rsidRPr="00A5644B" w:rsidRDefault="002B6028" w:rsidP="00890AFD">
      <w:pPr>
        <w:jc w:val="center"/>
        <w:rPr>
          <w:sz w:val="24"/>
          <w:szCs w:val="28"/>
        </w:rPr>
      </w:pPr>
    </w:p>
    <w:p w14:paraId="319269D2" w14:textId="64C1CFBA" w:rsidR="00A5644B" w:rsidRPr="00380F09" w:rsidRDefault="00A5644B" w:rsidP="00A5644B">
      <w:pPr>
        <w:jc w:val="center"/>
        <w:rPr>
          <w:rFonts w:asciiTheme="majorHAnsi" w:hAnsiTheme="majorHAnsi"/>
          <w:b/>
          <w:bCs/>
          <w:color w:val="008232"/>
          <w:sz w:val="36"/>
          <w:szCs w:val="36"/>
        </w:rPr>
      </w:pPr>
      <w:r w:rsidRPr="00380F09">
        <w:rPr>
          <w:rFonts w:asciiTheme="majorHAnsi" w:hAnsiTheme="majorHAnsi"/>
          <w:b/>
          <w:bCs/>
          <w:color w:val="008232"/>
          <w:sz w:val="36"/>
          <w:szCs w:val="36"/>
        </w:rPr>
        <w:t>Documentation</w:t>
      </w:r>
    </w:p>
    <w:p w14:paraId="58F277E0" w14:textId="7A4B050F" w:rsidR="00A5644B" w:rsidRPr="00A5644B" w:rsidRDefault="002B6028" w:rsidP="00A5644B">
      <w:pPr>
        <w:jc w:val="center"/>
        <w:rPr>
          <w:sz w:val="24"/>
          <w:szCs w:val="28"/>
        </w:rPr>
      </w:pPr>
      <w:r w:rsidRPr="00D85365">
        <w:rPr>
          <w:rFonts w:asciiTheme="majorHAnsi" w:hAnsiTheme="majorHAnsi"/>
          <w:b/>
          <w:bCs/>
          <w:noProof/>
          <w:color w:val="00451A" w:themeColor="accent2" w:themeShade="80"/>
          <w:sz w:val="36"/>
          <w:szCs w:val="36"/>
        </w:rPr>
        <w:drawing>
          <wp:anchor distT="0" distB="0" distL="114300" distR="114300" simplePos="0" relativeHeight="251793408" behindDoc="1" locked="0" layoutInCell="1" allowOverlap="1" wp14:anchorId="528862DA" wp14:editId="20F726BB">
            <wp:simplePos x="0" y="0"/>
            <wp:positionH relativeFrom="column">
              <wp:posOffset>-166766</wp:posOffset>
            </wp:positionH>
            <wp:positionV relativeFrom="page">
              <wp:posOffset>5402794</wp:posOffset>
            </wp:positionV>
            <wp:extent cx="2557145" cy="2279650"/>
            <wp:effectExtent l="95250" t="95250" r="90805" b="101600"/>
            <wp:wrapTight wrapText="bothSides">
              <wp:wrapPolygon edited="0">
                <wp:start x="-805" y="-903"/>
                <wp:lineTo x="-805" y="22382"/>
                <wp:lineTo x="22206" y="22382"/>
                <wp:lineTo x="22206" y="-903"/>
                <wp:lineTo x="-805" y="-903"/>
              </wp:wrapPolygon>
            </wp:wrapTight>
            <wp:docPr id="268" name="Picture 268" descr="F:\2020\Pictures\Teams\IMG_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2020\Pictures\Teams\IMG_093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8093" t="15781" r="11045"/>
                    <a:stretch/>
                  </pic:blipFill>
                  <pic:spPr bwMode="auto">
                    <a:xfrm>
                      <a:off x="0" y="0"/>
                      <a:ext cx="2557145" cy="2279650"/>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644B" w:rsidRPr="00A5644B">
        <w:rPr>
          <w:sz w:val="24"/>
          <w:szCs w:val="28"/>
        </w:rPr>
        <w:t>The documentation team is responsible for making the documentation books and monthly log books that are submitted for scores that add to each car’s overall season points. Due to the lack of a dedicated promotions team, the documentation team also handling sponsor communications and running the program’s website this year. In years past the documentation has an assigned a car to each member to write about with a lead approving final copies, this year the team is working collaboratively on all three car’s books. The documentation team does not travel.</w:t>
      </w:r>
    </w:p>
    <w:p w14:paraId="010006B2" w14:textId="3FC9A63C" w:rsidR="00890AFD" w:rsidRDefault="00890AFD" w:rsidP="00890AFD">
      <w:pPr>
        <w:rPr>
          <w:rFonts w:asciiTheme="majorHAnsi" w:hAnsiTheme="majorHAnsi"/>
          <w:b/>
          <w:bCs/>
          <w:color w:val="00451A" w:themeColor="accent2" w:themeShade="80"/>
          <w:sz w:val="36"/>
          <w:szCs w:val="36"/>
        </w:rPr>
      </w:pPr>
    </w:p>
    <w:p w14:paraId="790D7FC0" w14:textId="359926DE" w:rsidR="00890AFD" w:rsidRDefault="00890AFD" w:rsidP="00890AFD">
      <w:pPr>
        <w:rPr>
          <w:rFonts w:asciiTheme="majorHAnsi" w:hAnsiTheme="majorHAnsi"/>
          <w:b/>
          <w:bCs/>
          <w:color w:val="00451A" w:themeColor="accent2" w:themeShade="80"/>
          <w:sz w:val="36"/>
          <w:szCs w:val="36"/>
        </w:rPr>
      </w:pPr>
    </w:p>
    <w:p w14:paraId="15EAE596" w14:textId="77777777" w:rsidR="00890AFD" w:rsidRDefault="00890AFD" w:rsidP="00890AFD">
      <w:pPr>
        <w:rPr>
          <w:rFonts w:asciiTheme="majorHAnsi" w:hAnsiTheme="majorHAnsi"/>
          <w:b/>
          <w:bCs/>
          <w:color w:val="00451A" w:themeColor="accent2" w:themeShade="80"/>
          <w:sz w:val="36"/>
          <w:szCs w:val="36"/>
        </w:rPr>
      </w:pPr>
    </w:p>
    <w:p w14:paraId="627074F5" w14:textId="77777777" w:rsidR="002B6028" w:rsidRPr="002B6028" w:rsidRDefault="002B6028" w:rsidP="002B6028">
      <w:pPr>
        <w:jc w:val="center"/>
        <w:rPr>
          <w:sz w:val="24"/>
          <w:szCs w:val="24"/>
        </w:rPr>
      </w:pPr>
    </w:p>
    <w:p w14:paraId="38EE74A9" w14:textId="09989F78" w:rsidR="002B6028" w:rsidRPr="00380F09" w:rsidRDefault="002B6028" w:rsidP="002B6028">
      <w:pPr>
        <w:jc w:val="center"/>
        <w:rPr>
          <w:rFonts w:asciiTheme="majorHAnsi" w:hAnsiTheme="majorHAnsi"/>
          <w:b/>
          <w:bCs/>
          <w:color w:val="008232"/>
          <w:sz w:val="36"/>
          <w:szCs w:val="36"/>
        </w:rPr>
      </w:pPr>
      <w:r w:rsidRPr="00380F09">
        <w:rPr>
          <w:rFonts w:asciiTheme="majorHAnsi" w:hAnsiTheme="majorHAnsi"/>
          <w:b/>
          <w:bCs/>
          <w:color w:val="008232"/>
          <w:sz w:val="36"/>
          <w:szCs w:val="36"/>
        </w:rPr>
        <w:t>Graphics</w:t>
      </w:r>
    </w:p>
    <w:p w14:paraId="2EFE3FA0" w14:textId="0D93CCA8" w:rsidR="002B6028" w:rsidRPr="002B6028" w:rsidRDefault="002B6028" w:rsidP="002B6028">
      <w:pPr>
        <w:jc w:val="center"/>
        <w:rPr>
          <w:rFonts w:asciiTheme="majorHAnsi" w:hAnsiTheme="majorHAnsi"/>
          <w:b/>
          <w:bCs/>
          <w:color w:val="00451A" w:themeColor="accent2" w:themeShade="80"/>
          <w:sz w:val="24"/>
          <w:szCs w:val="28"/>
        </w:rPr>
      </w:pPr>
      <w:r w:rsidRPr="002B6028">
        <w:rPr>
          <w:rFonts w:asciiTheme="majorHAnsi" w:hAnsiTheme="majorHAnsi"/>
          <w:b/>
          <w:bCs/>
          <w:noProof/>
          <w:color w:val="00451A" w:themeColor="accent2" w:themeShade="80"/>
          <w:sz w:val="32"/>
          <w:szCs w:val="36"/>
        </w:rPr>
        <w:drawing>
          <wp:anchor distT="0" distB="0" distL="114300" distR="114300" simplePos="0" relativeHeight="252121088" behindDoc="1" locked="0" layoutInCell="1" allowOverlap="1" wp14:anchorId="6ADBBADC" wp14:editId="27A23DEC">
            <wp:simplePos x="0" y="0"/>
            <wp:positionH relativeFrom="column">
              <wp:posOffset>3098165</wp:posOffset>
            </wp:positionH>
            <wp:positionV relativeFrom="page">
              <wp:posOffset>1626458</wp:posOffset>
            </wp:positionV>
            <wp:extent cx="2754630" cy="2066290"/>
            <wp:effectExtent l="95250" t="95250" r="102870" b="86360"/>
            <wp:wrapTight wrapText="bothSides">
              <wp:wrapPolygon edited="0">
                <wp:start x="-747" y="-996"/>
                <wp:lineTo x="-747" y="22304"/>
                <wp:lineTo x="22257" y="22304"/>
                <wp:lineTo x="22257" y="-996"/>
                <wp:lineTo x="-747" y="-996"/>
              </wp:wrapPolygon>
            </wp:wrapTight>
            <wp:docPr id="317" name="Picture 317" descr="A picture containing indoor, person, working,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A picture containing indoor, person, working, meal&#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54630" cy="2066290"/>
                    </a:xfrm>
                    <a:prstGeom prst="rect">
                      <a:avLst/>
                    </a:prstGeom>
                    <a:ln w="88900" cap="sq" cmpd="thickThin">
                      <a:solidFill>
                        <a:srgbClr val="FED1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2B6028">
        <w:rPr>
          <w:sz w:val="24"/>
          <w:szCs w:val="28"/>
        </w:rPr>
        <w:t xml:space="preserve">The graphics teams work with a Roland vinyl sheet cutter and by hand to create the graphics for the cars the travel team trailer, team t-shirts, sweatshirts, and promotional materials. The team also designs any graphics that are not sponsor logos. Along with making t-shirts and sweatshirts the team manages all parts of the ordering process and is in direct contact with customers. The graphics team lead is currently </w:t>
      </w:r>
      <w:r w:rsidR="00E91A8B">
        <w:rPr>
          <w:sz w:val="24"/>
          <w:szCs w:val="28"/>
        </w:rPr>
        <w:t>Kiera Zortman</w:t>
      </w:r>
      <w:r w:rsidRPr="002B6028">
        <w:rPr>
          <w:sz w:val="24"/>
          <w:szCs w:val="28"/>
        </w:rPr>
        <w:t>.</w:t>
      </w:r>
    </w:p>
    <w:p w14:paraId="60E6E2E0" w14:textId="6F7CC552" w:rsidR="00890AFD" w:rsidRDefault="00890AFD" w:rsidP="00890AFD">
      <w:pPr>
        <w:rPr>
          <w:rFonts w:asciiTheme="majorHAnsi" w:hAnsiTheme="majorHAnsi"/>
          <w:b/>
          <w:bCs/>
          <w:color w:val="00451A" w:themeColor="accent2" w:themeShade="80"/>
          <w:sz w:val="36"/>
          <w:szCs w:val="36"/>
        </w:rPr>
      </w:pPr>
    </w:p>
    <w:p w14:paraId="24044917" w14:textId="77777777" w:rsidR="002B6028" w:rsidRDefault="002B6028" w:rsidP="002B6028">
      <w:pPr>
        <w:jc w:val="center"/>
        <w:rPr>
          <w:rFonts w:asciiTheme="majorHAnsi" w:hAnsiTheme="majorHAnsi"/>
          <w:b/>
          <w:bCs/>
          <w:color w:val="008A35" w:themeColor="accent3"/>
          <w:sz w:val="40"/>
          <w:szCs w:val="40"/>
        </w:rPr>
      </w:pPr>
      <w:r w:rsidRPr="001C610C">
        <w:rPr>
          <w:rFonts w:asciiTheme="majorHAnsi" w:hAnsiTheme="majorHAnsi"/>
          <w:b/>
          <w:bCs/>
          <w:color w:val="008A35" w:themeColor="accent3"/>
          <w:sz w:val="40"/>
          <w:szCs w:val="40"/>
        </w:rPr>
        <w:t>Drivers</w:t>
      </w:r>
    </w:p>
    <w:p w14:paraId="5374C581" w14:textId="688D9EF1" w:rsidR="002B6028" w:rsidRPr="002B6028" w:rsidRDefault="00E91A8B" w:rsidP="002B6028">
      <w:pPr>
        <w:jc w:val="center"/>
        <w:rPr>
          <w:b/>
          <w:bCs/>
          <w:color w:val="008A35" w:themeColor="accent3"/>
          <w:sz w:val="24"/>
          <w:szCs w:val="28"/>
        </w:rPr>
      </w:pPr>
      <w:r w:rsidRPr="002B6028">
        <w:rPr>
          <w:rFonts w:asciiTheme="majorHAnsi" w:hAnsiTheme="majorHAnsi"/>
          <w:b/>
          <w:bCs/>
          <w:noProof/>
          <w:color w:val="00451A" w:themeColor="accent2" w:themeShade="80"/>
          <w:sz w:val="32"/>
          <w:szCs w:val="36"/>
        </w:rPr>
        <w:drawing>
          <wp:anchor distT="0" distB="0" distL="114300" distR="114300" simplePos="0" relativeHeight="252123136" behindDoc="1" locked="0" layoutInCell="1" allowOverlap="1" wp14:anchorId="3EC0ED85" wp14:editId="3A09E1A8">
            <wp:simplePos x="0" y="0"/>
            <wp:positionH relativeFrom="column">
              <wp:posOffset>-178435</wp:posOffset>
            </wp:positionH>
            <wp:positionV relativeFrom="page">
              <wp:posOffset>4666928</wp:posOffset>
            </wp:positionV>
            <wp:extent cx="3129915" cy="2386330"/>
            <wp:effectExtent l="95250" t="95250" r="89535" b="90170"/>
            <wp:wrapTight wrapText="bothSides">
              <wp:wrapPolygon edited="0">
                <wp:start x="-657" y="-862"/>
                <wp:lineTo x="-657" y="22244"/>
                <wp:lineTo x="22086" y="22244"/>
                <wp:lineTo x="22086" y="-862"/>
                <wp:lineTo x="-657" y="-862"/>
              </wp:wrapPolygon>
            </wp:wrapTight>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A picture containing indoor, person, working, meal&#10;&#10;Description automatically generated"/>
                    <pic:cNvPicPr/>
                  </pic:nvPicPr>
                  <pic:blipFill rotWithShape="1">
                    <a:blip r:embed="rId36" cstate="print">
                      <a:extLst>
                        <a:ext uri="{28A0092B-C50C-407E-A947-70E740481C1C}">
                          <a14:useLocalDpi xmlns:a14="http://schemas.microsoft.com/office/drawing/2010/main" val="0"/>
                        </a:ext>
                      </a:extLst>
                    </a:blip>
                    <a:srcRect l="16386" r="13338" b="28557"/>
                    <a:stretch/>
                  </pic:blipFill>
                  <pic:spPr bwMode="auto">
                    <a:xfrm>
                      <a:off x="0" y="0"/>
                      <a:ext cx="3129915" cy="2386330"/>
                    </a:xfrm>
                    <a:prstGeom prst="rect">
                      <a:avLst/>
                    </a:prstGeom>
                    <a:ln w="88900" cap="sq" cmpd="thickThin" algn="ctr">
                      <a:solidFill>
                        <a:srgbClr val="FED1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162F">
        <w:rPr>
          <w:rFonts w:cs="Arial"/>
          <w:color w:val="000000"/>
          <w:sz w:val="24"/>
          <w:szCs w:val="28"/>
        </w:rPr>
        <w:t>Drivers do exactly as the name says. They typically only have one car that they drive and that car is usually built around them using their measurements.</w:t>
      </w:r>
      <w:r w:rsidR="00AE162F" w:rsidRPr="002B6028">
        <w:rPr>
          <w:rFonts w:cs="Arial"/>
          <w:color w:val="000000"/>
          <w:sz w:val="24"/>
          <w:szCs w:val="28"/>
        </w:rPr>
        <w:t xml:space="preserve"> Drivers</w:t>
      </w:r>
      <w:r w:rsidR="002B6028" w:rsidRPr="002B6028">
        <w:rPr>
          <w:rFonts w:cs="Arial"/>
          <w:color w:val="000000"/>
          <w:sz w:val="24"/>
          <w:szCs w:val="28"/>
        </w:rPr>
        <w:t xml:space="preserve"> also fill this role outside of races by participating in practice laps, maneuverability runs, and braking practice on weekends when we can use the empty school parking lot. They also attend events to either tell people about driving and the program or to drive in parades or demonstrations.</w:t>
      </w:r>
      <w:r w:rsidR="002B6028">
        <w:rPr>
          <w:rFonts w:cs="Arial"/>
          <w:color w:val="000000"/>
          <w:sz w:val="24"/>
          <w:szCs w:val="28"/>
        </w:rPr>
        <w:t xml:space="preserve"> </w:t>
      </w:r>
      <w:r w:rsidR="002B6028" w:rsidRPr="002B6028">
        <w:rPr>
          <w:rFonts w:cs="Arial"/>
          <w:color w:val="000000"/>
          <w:sz w:val="24"/>
          <w:szCs w:val="28"/>
        </w:rPr>
        <w:t>Driving doesn’t have any class duties, just racing duties</w:t>
      </w:r>
      <w:r w:rsidR="002B6028">
        <w:rPr>
          <w:rFonts w:cs="Arial"/>
          <w:color w:val="000000"/>
          <w:sz w:val="24"/>
          <w:szCs w:val="28"/>
        </w:rPr>
        <w:t xml:space="preserve">. Because of this, the drivers have another job within our team. The </w:t>
      </w:r>
      <w:r w:rsidR="002B6028" w:rsidRPr="002B6028">
        <w:rPr>
          <w:rFonts w:cs="Arial"/>
          <w:color w:val="000000"/>
          <w:sz w:val="24"/>
          <w:szCs w:val="28"/>
        </w:rPr>
        <w:t>other job is not typically one that is a part of the travel team</w:t>
      </w:r>
      <w:r w:rsidR="00AE162F">
        <w:rPr>
          <w:rFonts w:cs="Arial"/>
          <w:color w:val="000000"/>
          <w:sz w:val="24"/>
          <w:szCs w:val="28"/>
        </w:rPr>
        <w:t>.</w:t>
      </w:r>
      <w:r w:rsidR="002B6028" w:rsidRPr="002B6028">
        <w:rPr>
          <w:rFonts w:cs="Arial"/>
          <w:color w:val="000000"/>
          <w:sz w:val="24"/>
          <w:szCs w:val="28"/>
        </w:rPr>
        <w:t xml:space="preserve"> This year </w:t>
      </w:r>
      <w:r w:rsidR="002B6028">
        <w:rPr>
          <w:rFonts w:cs="Arial"/>
          <w:color w:val="000000"/>
          <w:sz w:val="24"/>
          <w:szCs w:val="28"/>
        </w:rPr>
        <w:t>t</w:t>
      </w:r>
      <w:r w:rsidR="002B6028" w:rsidRPr="002B6028">
        <w:rPr>
          <w:rFonts w:cs="Arial"/>
          <w:color w:val="000000"/>
          <w:sz w:val="24"/>
          <w:szCs w:val="28"/>
        </w:rPr>
        <w:t>he 984’s driver is Kaleigh Martin who is also the documentation team lead.</w:t>
      </w:r>
    </w:p>
    <w:p w14:paraId="7C109A81" w14:textId="6AA21F09" w:rsidR="002B6028" w:rsidRDefault="002B6028" w:rsidP="00890AFD">
      <w:pPr>
        <w:rPr>
          <w:rFonts w:asciiTheme="majorHAnsi" w:hAnsiTheme="majorHAnsi"/>
          <w:b/>
          <w:bCs/>
          <w:color w:val="00451A" w:themeColor="accent2" w:themeShade="80"/>
          <w:sz w:val="36"/>
          <w:szCs w:val="36"/>
        </w:rPr>
      </w:pPr>
    </w:p>
    <w:p w14:paraId="149A9D1E" w14:textId="3781B279" w:rsidR="00890AFD" w:rsidRDefault="00890AFD" w:rsidP="00890AFD">
      <w:pPr>
        <w:rPr>
          <w:rFonts w:asciiTheme="majorHAnsi" w:hAnsiTheme="majorHAnsi"/>
          <w:b/>
          <w:bCs/>
          <w:color w:val="00451A" w:themeColor="accent2" w:themeShade="80"/>
          <w:sz w:val="36"/>
          <w:szCs w:val="36"/>
        </w:rPr>
      </w:pPr>
    </w:p>
    <w:p w14:paraId="0A8A5767" w14:textId="77777777" w:rsidR="00890AFD" w:rsidRDefault="00890AFD" w:rsidP="00890AFD">
      <w:pPr>
        <w:rPr>
          <w:rFonts w:asciiTheme="majorHAnsi" w:hAnsiTheme="majorHAnsi"/>
          <w:b/>
          <w:bCs/>
          <w:color w:val="00451A" w:themeColor="accent2" w:themeShade="80"/>
          <w:sz w:val="36"/>
          <w:szCs w:val="36"/>
        </w:rPr>
      </w:pPr>
    </w:p>
    <w:p w14:paraId="240FEC06" w14:textId="77777777" w:rsidR="00890AFD" w:rsidRDefault="00890AFD" w:rsidP="00890AFD">
      <w:pPr>
        <w:rPr>
          <w:rFonts w:asciiTheme="majorHAnsi" w:hAnsiTheme="majorHAnsi"/>
          <w:b/>
          <w:bCs/>
          <w:color w:val="00451A" w:themeColor="accent2" w:themeShade="80"/>
          <w:sz w:val="36"/>
          <w:szCs w:val="36"/>
        </w:rPr>
        <w:sectPr w:rsidR="00890AFD" w:rsidSect="00890AFD">
          <w:footerReference w:type="default" r:id="rId37"/>
          <w:pgSz w:w="12240" w:h="15840"/>
          <w:pgMar w:top="1440" w:right="1440" w:bottom="1440" w:left="1440" w:header="720" w:footer="720" w:gutter="0"/>
          <w:cols w:space="720"/>
          <w:docGrid w:linePitch="360"/>
        </w:sectPr>
      </w:pPr>
    </w:p>
    <w:p w14:paraId="08F2270E" w14:textId="31BB8B81" w:rsidR="00890AFD" w:rsidRPr="00B536AB" w:rsidRDefault="00890AFD" w:rsidP="00890AFD">
      <w:pPr>
        <w:jc w:val="center"/>
        <w:rPr>
          <w:rFonts w:ascii="Grotesque" w:eastAsia="Grotesque Light" w:hAnsi="Grotesque" w:cs="Times New Roman"/>
          <w:b/>
          <w:bCs/>
          <w:sz w:val="40"/>
          <w:szCs w:val="40"/>
        </w:rPr>
      </w:pPr>
      <w:r w:rsidRPr="00B536AB">
        <w:rPr>
          <w:rFonts w:ascii="Grotesque Light" w:eastAsia="Grotesque Light" w:hAnsi="Grotesque Light" w:cs="Arial"/>
          <w:sz w:val="32"/>
          <w:szCs w:val="32"/>
        </w:rPr>
        <w:lastRenderedPageBreak/>
        <w:tab/>
      </w:r>
      <w:r w:rsidR="00B114C0" w:rsidRPr="00B536AB">
        <w:rPr>
          <w:rFonts w:ascii="Grotesque" w:eastAsia="Grotesque Light" w:hAnsi="Grotesque" w:cs="Times New Roman"/>
          <w:b/>
          <w:bCs/>
          <w:sz w:val="40"/>
          <w:szCs w:val="40"/>
        </w:rPr>
        <w:t>984</w:t>
      </w:r>
      <w:r w:rsidRPr="00B536AB">
        <w:rPr>
          <w:rFonts w:ascii="Grotesque" w:eastAsia="Grotesque Light" w:hAnsi="Grotesque" w:cs="Times New Roman"/>
          <w:b/>
          <w:bCs/>
          <w:sz w:val="40"/>
          <w:szCs w:val="40"/>
        </w:rPr>
        <w:t xml:space="preserve"> </w:t>
      </w:r>
      <w:r w:rsidR="004F0B12">
        <w:rPr>
          <w:rFonts w:ascii="Grotesque" w:eastAsia="Grotesque Light" w:hAnsi="Grotesque" w:cs="Times New Roman"/>
          <w:b/>
          <w:bCs/>
          <w:sz w:val="40"/>
          <w:szCs w:val="40"/>
        </w:rPr>
        <w:t xml:space="preserve">Travel </w:t>
      </w:r>
      <w:r w:rsidRPr="00B536AB">
        <w:rPr>
          <w:rFonts w:ascii="Grotesque" w:eastAsia="Grotesque Light" w:hAnsi="Grotesque" w:cs="Times New Roman"/>
          <w:b/>
          <w:bCs/>
          <w:sz w:val="40"/>
          <w:szCs w:val="40"/>
        </w:rPr>
        <w:t>Team Members</w:t>
      </w:r>
    </w:p>
    <w:p w14:paraId="1F1AA150" w14:textId="77777777" w:rsidR="001814A5" w:rsidRPr="00890AFD" w:rsidRDefault="001814A5" w:rsidP="001814A5">
      <w:pPr>
        <w:rPr>
          <w:rFonts w:ascii="Grotesque" w:eastAsia="Grotesque Light" w:hAnsi="Grotesque" w:cs="Times New Roman"/>
          <w:b/>
          <w:bCs/>
          <w:color w:val="008A35" w:themeColor="accent2"/>
          <w:sz w:val="32"/>
          <w:szCs w:val="32"/>
        </w:rPr>
      </w:pPr>
      <w:r w:rsidRPr="00890AFD">
        <w:rPr>
          <w:rFonts w:ascii="Grotesque" w:eastAsia="Grotesque Light" w:hAnsi="Grotesque" w:cs="Times New Roman"/>
          <w:b/>
          <w:bCs/>
          <w:color w:val="008A35" w:themeColor="accent2"/>
          <w:sz w:val="32"/>
          <w:szCs w:val="32"/>
        </w:rPr>
        <w:t>984 Crew Chief</w:t>
      </w:r>
    </w:p>
    <w:p w14:paraId="5BAB4B5C" w14:textId="77777777" w:rsidR="001814A5" w:rsidRPr="00B536AB" w:rsidRDefault="001814A5" w:rsidP="001814A5">
      <w:r w:rsidRPr="00B536AB">
        <w:rPr>
          <w:rFonts w:ascii="Grotesque" w:eastAsia="Grotesque Light" w:hAnsi="Grotesque" w:cs="Times New Roman"/>
          <w:b/>
          <w:bCs/>
          <w:sz w:val="32"/>
          <w:szCs w:val="32"/>
        </w:rPr>
        <w:t>Jakob Davis</w:t>
      </w:r>
      <w:r w:rsidRPr="00B536AB">
        <w:t xml:space="preserve"> </w:t>
      </w:r>
    </w:p>
    <w:p w14:paraId="5576E555" w14:textId="49E34D2B" w:rsidR="001814A5" w:rsidRPr="00A033BB" w:rsidRDefault="001814A5" w:rsidP="001814A5">
      <w:pPr>
        <w:rPr>
          <w:rFonts w:ascii="Grotesque" w:eastAsia="Grotesque Light" w:hAnsi="Grotesque" w:cs="Times New Roman"/>
          <w:b/>
          <w:bCs/>
          <w:color w:val="8D6900"/>
          <w:sz w:val="32"/>
          <w:szCs w:val="32"/>
        </w:rPr>
      </w:pPr>
      <w:r w:rsidRPr="002F7B10">
        <w:rPr>
          <w:noProof/>
          <w:color w:val="FED100" w:themeColor="accent1"/>
        </w:rPr>
        <w:drawing>
          <wp:anchor distT="0" distB="0" distL="114300" distR="114300" simplePos="0" relativeHeight="251781120" behindDoc="1" locked="0" layoutInCell="1" allowOverlap="1" wp14:anchorId="3EA1D35A" wp14:editId="34BEF9FA">
            <wp:simplePos x="0" y="0"/>
            <wp:positionH relativeFrom="margin">
              <wp:posOffset>88342</wp:posOffset>
            </wp:positionH>
            <wp:positionV relativeFrom="page">
              <wp:posOffset>2117411</wp:posOffset>
            </wp:positionV>
            <wp:extent cx="2615565" cy="2367915"/>
            <wp:effectExtent l="95250" t="95250" r="89535" b="89535"/>
            <wp:wrapTight wrapText="bothSides">
              <wp:wrapPolygon edited="0">
                <wp:start x="-787" y="-869"/>
                <wp:lineTo x="-787" y="22243"/>
                <wp:lineTo x="22182" y="22243"/>
                <wp:lineTo x="22182" y="-869"/>
                <wp:lineTo x="-787" y="-869"/>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058" t="2563" r="26281" b="21817"/>
                    <a:stretch/>
                  </pic:blipFill>
                  <pic:spPr bwMode="auto">
                    <a:xfrm>
                      <a:off x="0" y="0"/>
                      <a:ext cx="2615565" cy="236791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4D48D0B5" w14:textId="5CC8B69D" w:rsidR="001814A5" w:rsidRDefault="001814A5" w:rsidP="001814A5">
      <w:r>
        <w:t>Jakob is a sophomore in his second year in the program, who works as the 984’s crew chief. He runs a crew of aspiring sophomore assistant crew chiefs to maintain our program</w:t>
      </w:r>
      <w:r w:rsidR="00EF3E5B">
        <w:t>'</w:t>
      </w:r>
      <w:r>
        <w:t>s smallest car. He plans on becoming a machinist after high school. In his free time, he can often be found in the shop or watching western movies.</w:t>
      </w:r>
    </w:p>
    <w:p w14:paraId="7D7B9FFE" w14:textId="77777777" w:rsidR="001814A5" w:rsidRPr="003C4DF7" w:rsidRDefault="001814A5" w:rsidP="001814A5">
      <w:r w:rsidRPr="00890AFD">
        <w:rPr>
          <w:b/>
          <w:bCs/>
          <w:color w:val="008A35" w:themeColor="accent2"/>
        </w:rPr>
        <w:t>Quote:</w:t>
      </w:r>
      <w:r w:rsidRPr="00890AFD">
        <w:rPr>
          <w:color w:val="008A35" w:themeColor="accent2"/>
        </w:rPr>
        <w:t xml:space="preserve"> </w:t>
      </w:r>
      <w:r>
        <w:t>“We are now the Cougar Cleaning service! We are done with all those cars!”</w:t>
      </w:r>
    </w:p>
    <w:p w14:paraId="0AB5D73A" w14:textId="77777777" w:rsidR="001814A5" w:rsidRDefault="001814A5" w:rsidP="001814A5">
      <w:pPr>
        <w:rPr>
          <w:rFonts w:ascii="Grotesque Light" w:eastAsia="Grotesque Light" w:hAnsi="Grotesque Light" w:cs="Times New Roman"/>
          <w:sz w:val="32"/>
          <w:szCs w:val="32"/>
        </w:rPr>
      </w:pPr>
    </w:p>
    <w:p w14:paraId="7D0E7A99" w14:textId="77777777" w:rsidR="001814A5" w:rsidRPr="009B7485" w:rsidRDefault="001814A5" w:rsidP="001814A5">
      <w:pPr>
        <w:rPr>
          <w:rFonts w:ascii="Grotesque Light" w:eastAsia="Grotesque Light" w:hAnsi="Grotesque Light" w:cs="Times New Roman"/>
          <w:sz w:val="16"/>
          <w:szCs w:val="32"/>
        </w:rPr>
      </w:pPr>
    </w:p>
    <w:p w14:paraId="2F823811" w14:textId="77777777" w:rsidR="001814A5" w:rsidRPr="00890AFD" w:rsidRDefault="001814A5" w:rsidP="001814A5">
      <w:pPr>
        <w:jc w:val="right"/>
        <w:rPr>
          <w:rFonts w:ascii="Grotesque" w:eastAsia="Grotesque Light" w:hAnsi="Grotesque" w:cs="Times New Roman"/>
          <w:b/>
          <w:bCs/>
          <w:color w:val="008A35" w:themeColor="accent2"/>
          <w:sz w:val="32"/>
          <w:szCs w:val="32"/>
        </w:rPr>
      </w:pPr>
      <w:r w:rsidRPr="00890AFD">
        <w:rPr>
          <w:rFonts w:ascii="Grotesque" w:eastAsia="Grotesque Light" w:hAnsi="Grotesque" w:cs="Times New Roman"/>
          <w:b/>
          <w:bCs/>
          <w:color w:val="008A35" w:themeColor="accent2"/>
          <w:sz w:val="32"/>
          <w:szCs w:val="32"/>
        </w:rPr>
        <w:t>984 Assistant Crew Chief</w:t>
      </w:r>
    </w:p>
    <w:p w14:paraId="31ADC103" w14:textId="77777777" w:rsidR="001814A5" w:rsidRPr="00B536AB" w:rsidRDefault="001814A5" w:rsidP="001814A5">
      <w:pPr>
        <w:jc w:val="right"/>
        <w:rPr>
          <w:rFonts w:ascii="Grotesque" w:eastAsia="Grotesque Light" w:hAnsi="Grotesque" w:cs="Times New Roman"/>
          <w:b/>
          <w:bCs/>
          <w:sz w:val="32"/>
          <w:szCs w:val="32"/>
        </w:rPr>
      </w:pPr>
      <w:r w:rsidRPr="00B536AB">
        <w:rPr>
          <w:rFonts w:ascii="Grotesque" w:eastAsia="Grotesque Light" w:hAnsi="Grotesque" w:cs="Times New Roman"/>
          <w:b/>
          <w:bCs/>
          <w:sz w:val="32"/>
          <w:szCs w:val="32"/>
        </w:rPr>
        <w:t>Mathew Morrow</w:t>
      </w:r>
    </w:p>
    <w:p w14:paraId="71D26BF3" w14:textId="1FD3DB49" w:rsidR="001814A5" w:rsidRDefault="001814A5" w:rsidP="001814A5">
      <w:r>
        <w:rPr>
          <w:noProof/>
        </w:rPr>
        <w:drawing>
          <wp:anchor distT="0" distB="0" distL="114300" distR="114300" simplePos="0" relativeHeight="251784192" behindDoc="1" locked="0" layoutInCell="1" allowOverlap="1" wp14:anchorId="6EF32673" wp14:editId="1D88C13E">
            <wp:simplePos x="0" y="0"/>
            <wp:positionH relativeFrom="margin">
              <wp:posOffset>3457575</wp:posOffset>
            </wp:positionH>
            <wp:positionV relativeFrom="page">
              <wp:posOffset>5641626</wp:posOffset>
            </wp:positionV>
            <wp:extent cx="2385060" cy="2367915"/>
            <wp:effectExtent l="95250" t="95250" r="91440" b="89535"/>
            <wp:wrapThrough wrapText="bothSides">
              <wp:wrapPolygon edited="0">
                <wp:start x="-863" y="-869"/>
                <wp:lineTo x="-863" y="22243"/>
                <wp:lineTo x="22256" y="22243"/>
                <wp:lineTo x="22256" y="-869"/>
                <wp:lineTo x="-863" y="-869"/>
              </wp:wrapPolygon>
            </wp:wrapThrough>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5732" t="20934" r="24518"/>
                    <a:stretch/>
                  </pic:blipFill>
                  <pic:spPr bwMode="auto">
                    <a:xfrm>
                      <a:off x="0" y="0"/>
                      <a:ext cx="2385060" cy="236791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30843DA4" w14:textId="295AEA1B" w:rsidR="001814A5" w:rsidRDefault="001814A5" w:rsidP="001814A5"/>
    <w:p w14:paraId="5C3D99DD" w14:textId="01E5044D" w:rsidR="001814A5" w:rsidRDefault="00EF3E5B" w:rsidP="001814A5">
      <w:r>
        <w:t xml:space="preserve">Junior </w:t>
      </w:r>
      <w:r w:rsidR="001814A5">
        <w:t>Mathew is the 984’s assistant crew chief learning under Jakob Davis. He started under John with the 983 but moved to help with the 984 when it was undergoing its two major modifications. After high school</w:t>
      </w:r>
      <w:r>
        <w:t>,</w:t>
      </w:r>
      <w:r w:rsidR="001814A5">
        <w:t xml:space="preserve"> he would like to become a part of his family’s tow truck business. </w:t>
      </w:r>
    </w:p>
    <w:p w14:paraId="42449298" w14:textId="77777777" w:rsidR="001814A5" w:rsidRPr="003150BF" w:rsidRDefault="001814A5" w:rsidP="001814A5">
      <w:r w:rsidRPr="00890AFD">
        <w:rPr>
          <w:b/>
          <w:bCs/>
          <w:color w:val="008A35" w:themeColor="accent2"/>
        </w:rPr>
        <w:t>Quote:</w:t>
      </w:r>
      <w:r w:rsidRPr="00890AFD">
        <w:rPr>
          <w:color w:val="008A35" w:themeColor="accent2"/>
        </w:rPr>
        <w:t xml:space="preserve"> </w:t>
      </w:r>
      <w:r>
        <w:t>“There’s hills, hills, and more hills. If you need brakes, you need Jesus.”</w:t>
      </w:r>
    </w:p>
    <w:p w14:paraId="5BB8ACDB" w14:textId="77777777" w:rsidR="001814A5" w:rsidRPr="00A033BB" w:rsidRDefault="001814A5" w:rsidP="001814A5">
      <w:pPr>
        <w:rPr>
          <w:rFonts w:ascii="Grotesque Light" w:eastAsia="Grotesque Light" w:hAnsi="Grotesque Light" w:cs="Times New Roman"/>
          <w:sz w:val="32"/>
          <w:szCs w:val="32"/>
        </w:rPr>
      </w:pPr>
    </w:p>
    <w:p w14:paraId="56CC2D04" w14:textId="77777777" w:rsidR="001814A5" w:rsidRPr="00A033BB" w:rsidRDefault="001814A5" w:rsidP="001814A5">
      <w:pPr>
        <w:rPr>
          <w:rFonts w:ascii="Grotesque Light" w:eastAsia="Grotesque Light" w:hAnsi="Grotesque Light" w:cs="Times New Roman"/>
          <w:sz w:val="32"/>
          <w:szCs w:val="32"/>
        </w:rPr>
      </w:pPr>
    </w:p>
    <w:p w14:paraId="71E7DC06" w14:textId="77777777" w:rsidR="001814A5" w:rsidRDefault="001814A5" w:rsidP="001814A5">
      <w:pPr>
        <w:tabs>
          <w:tab w:val="left" w:pos="3435"/>
        </w:tabs>
        <w:jc w:val="center"/>
        <w:rPr>
          <w:rFonts w:ascii="Grotesque Light" w:eastAsia="Grotesque Light" w:hAnsi="Grotesque Light" w:cs="Arial"/>
          <w:sz w:val="32"/>
          <w:szCs w:val="32"/>
        </w:rPr>
        <w:sectPr w:rsidR="001814A5" w:rsidSect="00890AFD">
          <w:footerReference w:type="default" r:id="rId40"/>
          <w:pgSz w:w="12240" w:h="15840"/>
          <w:pgMar w:top="1440" w:right="1440" w:bottom="1440" w:left="1440" w:header="720" w:footer="720" w:gutter="0"/>
          <w:cols w:space="720"/>
          <w:docGrid w:linePitch="360"/>
        </w:sectPr>
      </w:pPr>
    </w:p>
    <w:p w14:paraId="7F0B361A" w14:textId="61BC2116" w:rsidR="00890AFD" w:rsidRPr="00890AFD" w:rsidRDefault="00890AFD" w:rsidP="00890AFD">
      <w:pPr>
        <w:rPr>
          <w:rFonts w:ascii="Grotesque" w:eastAsia="Grotesque Light" w:hAnsi="Grotesque" w:cs="Times New Roman"/>
          <w:b/>
          <w:bCs/>
          <w:color w:val="008A35" w:themeColor="accent2"/>
          <w:sz w:val="32"/>
          <w:szCs w:val="32"/>
        </w:rPr>
      </w:pPr>
      <w:r w:rsidRPr="00890AFD">
        <w:rPr>
          <w:rFonts w:ascii="Grotesque" w:eastAsia="Grotesque Light" w:hAnsi="Grotesque" w:cs="Times New Roman"/>
          <w:b/>
          <w:bCs/>
          <w:color w:val="008A35" w:themeColor="accent2"/>
          <w:sz w:val="32"/>
          <w:szCs w:val="32"/>
        </w:rPr>
        <w:lastRenderedPageBreak/>
        <w:t>Documentation and 98</w:t>
      </w:r>
      <w:r w:rsidR="00C73CF6">
        <w:rPr>
          <w:rFonts w:ascii="Grotesque" w:eastAsia="Grotesque Light" w:hAnsi="Grotesque" w:cs="Times New Roman"/>
          <w:b/>
          <w:bCs/>
          <w:color w:val="008A35" w:themeColor="accent2"/>
          <w:sz w:val="32"/>
          <w:szCs w:val="32"/>
        </w:rPr>
        <w:t>4</w:t>
      </w:r>
      <w:r w:rsidRPr="00890AFD">
        <w:rPr>
          <w:rFonts w:ascii="Grotesque" w:eastAsia="Grotesque Light" w:hAnsi="Grotesque" w:cs="Times New Roman"/>
          <w:b/>
          <w:bCs/>
          <w:color w:val="008A35" w:themeColor="accent2"/>
          <w:sz w:val="32"/>
          <w:szCs w:val="32"/>
        </w:rPr>
        <w:t xml:space="preserve"> Driver</w:t>
      </w:r>
    </w:p>
    <w:p w14:paraId="4EF2D207" w14:textId="24446B25" w:rsidR="00C73CF6" w:rsidRPr="00B536AB" w:rsidRDefault="00D13F36" w:rsidP="00890AFD">
      <w:pPr>
        <w:rPr>
          <w:rFonts w:ascii="Grotesque" w:eastAsia="Grotesque Light" w:hAnsi="Grotesque" w:cs="Times New Roman"/>
          <w:b/>
          <w:bCs/>
          <w:sz w:val="32"/>
          <w:szCs w:val="32"/>
        </w:rPr>
      </w:pPr>
      <w:r w:rsidRPr="00B536AB">
        <w:rPr>
          <w:rFonts w:ascii="Grotesque" w:eastAsia="Grotesque Light" w:hAnsi="Grotesque" w:cs="Times New Roman"/>
          <w:b/>
          <w:bCs/>
          <w:sz w:val="32"/>
          <w:szCs w:val="32"/>
        </w:rPr>
        <w:t>Kaleigh Martin</w:t>
      </w:r>
      <w:r w:rsidR="00C73CF6">
        <w:rPr>
          <w:noProof/>
        </w:rPr>
        <w:drawing>
          <wp:anchor distT="0" distB="0" distL="114300" distR="114300" simplePos="0" relativeHeight="251737088" behindDoc="1" locked="0" layoutInCell="1" allowOverlap="1" wp14:anchorId="2BA6C244" wp14:editId="192C1373">
            <wp:simplePos x="0" y="0"/>
            <wp:positionH relativeFrom="margin">
              <wp:posOffset>33655</wp:posOffset>
            </wp:positionH>
            <wp:positionV relativeFrom="page">
              <wp:posOffset>1714500</wp:posOffset>
            </wp:positionV>
            <wp:extent cx="3023870" cy="2367915"/>
            <wp:effectExtent l="95250" t="95250" r="100330" b="89535"/>
            <wp:wrapTight wrapText="bothSides">
              <wp:wrapPolygon edited="0">
                <wp:start x="-680" y="-869"/>
                <wp:lineTo x="-680" y="22243"/>
                <wp:lineTo x="22181" y="22243"/>
                <wp:lineTo x="22181" y="-869"/>
                <wp:lineTo x="-680" y="-869"/>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866" t="19440" r="19871" b="13486"/>
                    <a:stretch/>
                  </pic:blipFill>
                  <pic:spPr bwMode="auto">
                    <a:xfrm>
                      <a:off x="0" y="0"/>
                      <a:ext cx="3023870" cy="236791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2B4FC806" w14:textId="6713A558" w:rsidR="00B536AB" w:rsidRDefault="00B536AB" w:rsidP="00B536AB">
      <w:r w:rsidRPr="005162A5">
        <w:t xml:space="preserve">Senior Kaleigh is in her third year in the program and has been the Documentation Lead </w:t>
      </w:r>
      <w:r w:rsidRPr="001C610C">
        <w:t xml:space="preserve">and </w:t>
      </w:r>
      <w:r w:rsidR="00EF3E5B" w:rsidRPr="001C610C">
        <w:t xml:space="preserve">the </w:t>
      </w:r>
      <w:r w:rsidRPr="001C610C">
        <w:t>driver</w:t>
      </w:r>
      <w:r w:rsidR="00EF3E5B" w:rsidRPr="001C610C">
        <w:t xml:space="preserve"> of the</w:t>
      </w:r>
      <w:r w:rsidR="00EF3E5B">
        <w:t xml:space="preserve"> </w:t>
      </w:r>
      <w:r w:rsidRPr="005162A5">
        <w:t>984 car all three years. She was encouraged by our advisor Barry to join the program so the team could have some fun building our smallest car yet around her short stature. Kaleigh is also involved in our school’s Speech team and Green Bandana. She plans on becoming a high school history teacher after her time at Kennedy.</w:t>
      </w:r>
    </w:p>
    <w:p w14:paraId="40941DA7" w14:textId="563C1C99" w:rsidR="00C73CF6" w:rsidRDefault="00B536AB" w:rsidP="00C73CF6">
      <w:r w:rsidRPr="00F14072">
        <w:rPr>
          <w:b/>
          <w:bCs/>
          <w:color w:val="008A35" w:themeColor="accent3"/>
        </w:rPr>
        <w:t>Quote:</w:t>
      </w:r>
      <w:r w:rsidRPr="00F14072">
        <w:rPr>
          <w:color w:val="008A35" w:themeColor="accent3"/>
        </w:rPr>
        <w:t xml:space="preserve"> </w:t>
      </w:r>
      <w:r>
        <w:t>“Tomorrow is a new day.”</w:t>
      </w:r>
    </w:p>
    <w:p w14:paraId="5B21F6DE" w14:textId="410881F5" w:rsidR="00B536AB" w:rsidRDefault="00B536AB" w:rsidP="00C73CF6"/>
    <w:p w14:paraId="7E6E6FA3" w14:textId="77777777" w:rsidR="00B536AB" w:rsidRDefault="00B536AB" w:rsidP="00C73CF6"/>
    <w:p w14:paraId="0D4254AF" w14:textId="506ED295" w:rsidR="00C73CF6" w:rsidRPr="00890AFD" w:rsidRDefault="00C73CF6" w:rsidP="00C73CF6">
      <w:pPr>
        <w:jc w:val="right"/>
        <w:rPr>
          <w:rFonts w:ascii="Grotesque" w:eastAsia="Grotesque Light" w:hAnsi="Grotesque" w:cs="Times New Roman"/>
          <w:b/>
          <w:bCs/>
          <w:color w:val="008A35" w:themeColor="accent2"/>
          <w:sz w:val="32"/>
          <w:szCs w:val="32"/>
        </w:rPr>
      </w:pPr>
      <w:r w:rsidRPr="00890AFD">
        <w:rPr>
          <w:rFonts w:ascii="Grotesque" w:eastAsia="Grotesque Light" w:hAnsi="Grotesque" w:cs="Times New Roman"/>
          <w:b/>
          <w:bCs/>
          <w:color w:val="008A35" w:themeColor="accent2"/>
          <w:sz w:val="32"/>
          <w:szCs w:val="32"/>
        </w:rPr>
        <w:t>Documentation and 98</w:t>
      </w:r>
      <w:r w:rsidR="00731927">
        <w:rPr>
          <w:rFonts w:ascii="Grotesque" w:eastAsia="Grotesque Light" w:hAnsi="Grotesque" w:cs="Times New Roman"/>
          <w:b/>
          <w:bCs/>
          <w:color w:val="008A35" w:themeColor="accent2"/>
          <w:sz w:val="32"/>
          <w:szCs w:val="32"/>
        </w:rPr>
        <w:t>5</w:t>
      </w:r>
      <w:r w:rsidRPr="00890AFD">
        <w:rPr>
          <w:rFonts w:ascii="Grotesque" w:eastAsia="Grotesque Light" w:hAnsi="Grotesque" w:cs="Times New Roman"/>
          <w:b/>
          <w:bCs/>
          <w:color w:val="008A35" w:themeColor="accent2"/>
          <w:sz w:val="32"/>
          <w:szCs w:val="32"/>
        </w:rPr>
        <w:t xml:space="preserve"> Driver</w:t>
      </w:r>
    </w:p>
    <w:p w14:paraId="44B76CDB" w14:textId="77777777" w:rsidR="00C73CF6" w:rsidRPr="00B536AB" w:rsidRDefault="00C73CF6" w:rsidP="00C73CF6">
      <w:pPr>
        <w:jc w:val="right"/>
        <w:rPr>
          <w:rFonts w:ascii="Grotesque" w:eastAsia="Grotesque Light" w:hAnsi="Grotesque" w:cs="Times New Roman"/>
          <w:b/>
          <w:bCs/>
          <w:sz w:val="32"/>
          <w:szCs w:val="32"/>
        </w:rPr>
      </w:pPr>
      <w:r w:rsidRPr="00B536AB">
        <w:rPr>
          <w:rFonts w:ascii="Grotesque" w:eastAsia="Grotesque Light" w:hAnsi="Grotesque" w:cs="Times New Roman"/>
          <w:b/>
          <w:bCs/>
          <w:sz w:val="32"/>
          <w:szCs w:val="32"/>
        </w:rPr>
        <w:t xml:space="preserve">Elizabeth Severson </w:t>
      </w:r>
    </w:p>
    <w:p w14:paraId="6CFD9627" w14:textId="6B5E4EB8" w:rsidR="00B536AB" w:rsidRDefault="00C73CF6" w:rsidP="00B536AB">
      <w:r>
        <w:rPr>
          <w:noProof/>
        </w:rPr>
        <w:drawing>
          <wp:anchor distT="0" distB="0" distL="114300" distR="114300" simplePos="0" relativeHeight="251796480" behindDoc="1" locked="0" layoutInCell="1" allowOverlap="1" wp14:anchorId="0F1A0D81" wp14:editId="4AF2EE61">
            <wp:simplePos x="0" y="0"/>
            <wp:positionH relativeFrom="margin">
              <wp:posOffset>3067050</wp:posOffset>
            </wp:positionH>
            <wp:positionV relativeFrom="page">
              <wp:posOffset>5388969</wp:posOffset>
            </wp:positionV>
            <wp:extent cx="2868930" cy="2367915"/>
            <wp:effectExtent l="95250" t="95250" r="102870" b="89535"/>
            <wp:wrapTight wrapText="bothSides">
              <wp:wrapPolygon edited="0">
                <wp:start x="-717" y="-869"/>
                <wp:lineTo x="-717" y="22243"/>
                <wp:lineTo x="22231" y="22243"/>
                <wp:lineTo x="22231" y="-869"/>
                <wp:lineTo x="-717" y="-869"/>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2660" t="28411" r="22276"/>
                    <a:stretch/>
                  </pic:blipFill>
                  <pic:spPr bwMode="auto">
                    <a:xfrm>
                      <a:off x="0" y="0"/>
                      <a:ext cx="2868930" cy="236791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sidR="00B536AB" w:rsidRPr="005162A5">
        <w:t xml:space="preserve">This is senior Elizabeth Severson’s second year on the documentation team, but </w:t>
      </w:r>
      <w:r w:rsidR="00EF3E5B" w:rsidRPr="001C610C">
        <w:t>her</w:t>
      </w:r>
      <w:r w:rsidR="00EF3E5B">
        <w:t xml:space="preserve"> </w:t>
      </w:r>
      <w:r w:rsidR="00B536AB" w:rsidRPr="005162A5">
        <w:t xml:space="preserve">third year in the program. In addition to being on the documentation team, Elizabeth is also a driver for </w:t>
      </w:r>
      <w:r w:rsidR="00B536AB" w:rsidRPr="00AA7BA0">
        <w:t xml:space="preserve">the 985 </w:t>
      </w:r>
      <w:r w:rsidR="00B536AB" w:rsidRPr="005162A5">
        <w:t>car. However, as the youngest sibling in an electric car family, she has been involved in the program in some way since middle school. Outside of the program, Elizabeth enjoys swimming and piano. She hopes to study agronomy or international food systems after high school. </w:t>
      </w:r>
    </w:p>
    <w:p w14:paraId="329EBF34" w14:textId="3E99B68B" w:rsidR="00C73CF6" w:rsidRPr="005B163D" w:rsidRDefault="00C73CF6" w:rsidP="00C73CF6">
      <w:r w:rsidRPr="00890AFD">
        <w:rPr>
          <w:b/>
          <w:bCs/>
          <w:color w:val="008A35" w:themeColor="accent2"/>
        </w:rPr>
        <w:t xml:space="preserve">Quote: </w:t>
      </w:r>
      <w:r>
        <w:rPr>
          <w:bCs/>
        </w:rPr>
        <w:t xml:space="preserve">“We </w:t>
      </w:r>
      <w:r>
        <w:rPr>
          <w:bCs/>
          <w:i/>
        </w:rPr>
        <w:t xml:space="preserve">could </w:t>
      </w:r>
      <w:r>
        <w:rPr>
          <w:bCs/>
        </w:rPr>
        <w:t>steal Barry’s umbrella.”</w:t>
      </w:r>
    </w:p>
    <w:p w14:paraId="7681E9F9" w14:textId="3A4838B0" w:rsidR="00B90089" w:rsidRDefault="00B90089">
      <w:r>
        <w:br w:type="page"/>
      </w:r>
    </w:p>
    <w:p w14:paraId="7FB38BA1" w14:textId="77777777" w:rsidR="00C73CF6" w:rsidRPr="00C73CF6" w:rsidRDefault="00C73CF6" w:rsidP="00C73CF6">
      <w:pPr>
        <w:sectPr w:rsidR="00C73CF6" w:rsidRPr="00C73CF6" w:rsidSect="00890AFD">
          <w:footerReference w:type="default" r:id="rId43"/>
          <w:pgSz w:w="12240" w:h="15840"/>
          <w:pgMar w:top="1440" w:right="1440" w:bottom="1440" w:left="1440" w:header="720" w:footer="720" w:gutter="0"/>
          <w:cols w:space="720"/>
          <w:docGrid w:linePitch="360"/>
        </w:sectPr>
      </w:pPr>
    </w:p>
    <w:p w14:paraId="5733D294" w14:textId="683E6B31" w:rsidR="00890AFD" w:rsidRPr="00890AFD" w:rsidRDefault="00890AFD" w:rsidP="00C73CF6">
      <w:pPr>
        <w:jc w:val="center"/>
        <w:rPr>
          <w:rFonts w:ascii="Grotesque" w:eastAsia="Grotesque Light" w:hAnsi="Grotesque" w:cs="Times New Roman"/>
          <w:b/>
          <w:bCs/>
          <w:color w:val="008A35" w:themeColor="accent2"/>
          <w:sz w:val="32"/>
          <w:szCs w:val="32"/>
        </w:rPr>
      </w:pPr>
      <w:r w:rsidRPr="00890AFD">
        <w:rPr>
          <w:rFonts w:ascii="Grotesque" w:eastAsia="Grotesque Light" w:hAnsi="Grotesque" w:cs="Times New Roman"/>
          <w:b/>
          <w:bCs/>
          <w:color w:val="008A35" w:themeColor="accent2"/>
          <w:sz w:val="32"/>
          <w:szCs w:val="32"/>
        </w:rPr>
        <w:lastRenderedPageBreak/>
        <w:t>Batteries Lead</w:t>
      </w:r>
    </w:p>
    <w:p w14:paraId="7A225340" w14:textId="14B383F3" w:rsidR="00890AFD" w:rsidRPr="00B536AB" w:rsidRDefault="00890AFD" w:rsidP="00890AFD">
      <w:pPr>
        <w:jc w:val="center"/>
        <w:rPr>
          <w:rFonts w:ascii="Grotesque" w:eastAsia="Grotesque Light" w:hAnsi="Grotesque" w:cs="Times New Roman"/>
          <w:b/>
          <w:bCs/>
          <w:sz w:val="32"/>
          <w:szCs w:val="32"/>
        </w:rPr>
      </w:pPr>
      <w:r w:rsidRPr="00B536AB">
        <w:rPr>
          <w:rFonts w:ascii="Grotesque" w:eastAsia="Grotesque Light" w:hAnsi="Grotesque" w:cs="Times New Roman"/>
          <w:b/>
          <w:bCs/>
          <w:sz w:val="32"/>
          <w:szCs w:val="32"/>
        </w:rPr>
        <w:t>Noah Wilson</w:t>
      </w:r>
    </w:p>
    <w:p w14:paraId="11E0B623" w14:textId="5989C0AE" w:rsidR="00890AFD" w:rsidRPr="006C6BE0" w:rsidRDefault="00C73CF6" w:rsidP="00890AFD">
      <w:pPr>
        <w:rPr>
          <w:rFonts w:ascii="Grotesque Light" w:eastAsia="Grotesque Light" w:hAnsi="Grotesque Light" w:cs="Times New Roman"/>
          <w:sz w:val="32"/>
          <w:szCs w:val="32"/>
        </w:rPr>
      </w:pPr>
      <w:r>
        <w:rPr>
          <w:noProof/>
        </w:rPr>
        <w:drawing>
          <wp:anchor distT="0" distB="0" distL="114300" distR="114300" simplePos="0" relativeHeight="251738112" behindDoc="1" locked="0" layoutInCell="1" allowOverlap="1" wp14:anchorId="7C8F77E9" wp14:editId="64AFE3A4">
            <wp:simplePos x="0" y="0"/>
            <wp:positionH relativeFrom="margin">
              <wp:posOffset>1566655</wp:posOffset>
            </wp:positionH>
            <wp:positionV relativeFrom="page">
              <wp:posOffset>1790065</wp:posOffset>
            </wp:positionV>
            <wp:extent cx="2767602" cy="2368296"/>
            <wp:effectExtent l="95250" t="95250" r="90170" b="89535"/>
            <wp:wrapTight wrapText="bothSides">
              <wp:wrapPolygon edited="0">
                <wp:start x="-743" y="-869"/>
                <wp:lineTo x="-743" y="22243"/>
                <wp:lineTo x="22155" y="22243"/>
                <wp:lineTo x="22155" y="-869"/>
                <wp:lineTo x="-743" y="-869"/>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9712" t="16448" r="15866" b="10068"/>
                    <a:stretch/>
                  </pic:blipFill>
                  <pic:spPr bwMode="auto">
                    <a:xfrm>
                      <a:off x="0" y="0"/>
                      <a:ext cx="2767602" cy="2368296"/>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74B8282A" w14:textId="6F48DE6C" w:rsidR="00890AFD" w:rsidRPr="006C6BE0" w:rsidRDefault="00890AFD" w:rsidP="00890AFD">
      <w:pPr>
        <w:rPr>
          <w:rFonts w:ascii="Grotesque Light" w:eastAsia="Grotesque Light" w:hAnsi="Grotesque Light" w:cs="Times New Roman"/>
          <w:sz w:val="32"/>
          <w:szCs w:val="32"/>
        </w:rPr>
      </w:pPr>
    </w:p>
    <w:p w14:paraId="57E9D016" w14:textId="17039784" w:rsidR="00890AFD" w:rsidRPr="006C6BE0" w:rsidRDefault="00890AFD" w:rsidP="00890AFD">
      <w:pPr>
        <w:rPr>
          <w:rFonts w:ascii="Grotesque Light" w:eastAsia="Grotesque Light" w:hAnsi="Grotesque Light" w:cs="Times New Roman"/>
          <w:sz w:val="32"/>
          <w:szCs w:val="32"/>
        </w:rPr>
      </w:pPr>
    </w:p>
    <w:p w14:paraId="3FE0CD82" w14:textId="1AC2177C" w:rsidR="00890AFD" w:rsidRDefault="00890AFD" w:rsidP="00890AFD">
      <w:pPr>
        <w:rPr>
          <w:rFonts w:ascii="Grotesque Light" w:eastAsia="Grotesque Light" w:hAnsi="Grotesque Light" w:cs="Times New Roman"/>
          <w:sz w:val="32"/>
          <w:szCs w:val="32"/>
        </w:rPr>
      </w:pPr>
    </w:p>
    <w:p w14:paraId="2E38D52F" w14:textId="4D7450AA" w:rsidR="00890AFD" w:rsidRDefault="00890AFD" w:rsidP="00890AFD">
      <w:pPr>
        <w:rPr>
          <w:rFonts w:ascii="Grotesque Light" w:eastAsia="Grotesque Light" w:hAnsi="Grotesque Light" w:cs="Times New Roman"/>
          <w:sz w:val="32"/>
          <w:szCs w:val="32"/>
        </w:rPr>
      </w:pPr>
    </w:p>
    <w:p w14:paraId="55574790" w14:textId="1FFB3C59" w:rsidR="00890AFD" w:rsidRDefault="00890AFD" w:rsidP="00890AFD">
      <w:pPr>
        <w:rPr>
          <w:rFonts w:ascii="Grotesque Light" w:eastAsia="Grotesque Light" w:hAnsi="Grotesque Light" w:cs="Times New Roman"/>
          <w:sz w:val="32"/>
          <w:szCs w:val="32"/>
        </w:rPr>
      </w:pPr>
    </w:p>
    <w:p w14:paraId="106130D6" w14:textId="77777777" w:rsidR="00890AFD" w:rsidRDefault="00890AFD" w:rsidP="00890AFD">
      <w:pPr>
        <w:rPr>
          <w:rFonts w:ascii="Grotesque Light" w:eastAsia="Grotesque Light" w:hAnsi="Grotesque Light" w:cs="Times New Roman"/>
          <w:sz w:val="32"/>
          <w:szCs w:val="32"/>
        </w:rPr>
      </w:pPr>
    </w:p>
    <w:p w14:paraId="7B9B4D31" w14:textId="77777777" w:rsidR="00890AFD" w:rsidRDefault="00890AFD" w:rsidP="00890AFD">
      <w:pPr>
        <w:jc w:val="center"/>
      </w:pPr>
    </w:p>
    <w:p w14:paraId="77DEF377" w14:textId="1AD53ED7" w:rsidR="00B536AB" w:rsidRPr="00853D92" w:rsidRDefault="00B536AB" w:rsidP="00B536AB">
      <w:pPr>
        <w:jc w:val="center"/>
        <w:sectPr w:rsidR="00B536AB" w:rsidRPr="00853D92" w:rsidSect="0020190B">
          <w:footerReference w:type="default" r:id="rId45"/>
          <w:pgSz w:w="12240" w:h="15840"/>
          <w:pgMar w:top="1440" w:right="1440" w:bottom="1440" w:left="1440" w:header="720" w:footer="720" w:gutter="0"/>
          <w:cols w:space="720"/>
          <w:docGrid w:linePitch="360"/>
        </w:sectPr>
      </w:pPr>
      <w:r w:rsidRPr="005162A5">
        <w:t>Noah is a junior who has been with the Electric car program for three years. During his time on the team</w:t>
      </w:r>
      <w:r w:rsidR="00EF3E5B">
        <w:t>,</w:t>
      </w:r>
      <w:r w:rsidRPr="005162A5">
        <w:t xml:space="preserve"> Noah has served as the Head of the Battery department and had many trainees come through his program. Whenever he can, Noah tries to have fun and help new members find as much joy in Electric car as they can. You will often find that if Noah has his recruits doing a project or if he isn’t directly needed to help in Batteries he will find a way to help another team as he is knowledgeable in many subjects of the shop. Noah proudly calls himself a Thespian as he has been in almost every theatrical performance he could while at Kennedy. Along with Theatre, Noah finds great joy being in the Varsity Show Choir and on the Varsity Bowling Team. An interesting thing about Noah is that his dad is GM at the Cedar Rapids Kernels and Noah has worked as the Batboy for a couple</w:t>
      </w:r>
      <w:r w:rsidR="00EF3E5B">
        <w:t xml:space="preserve"> </w:t>
      </w:r>
      <w:r w:rsidR="00EF3E5B" w:rsidRPr="001C610C">
        <w:t>of</w:t>
      </w:r>
      <w:r w:rsidRPr="005162A5">
        <w:t xml:space="preserve"> years, through this Noah has met famous players such as Mike Trout, Byron Buxton, H</w:t>
      </w:r>
      <w:r>
        <w:t>of</w:t>
      </w:r>
      <w:r w:rsidRPr="005162A5">
        <w:t>er Trevor Hoffman, and many more. After high school Noah wishes to study Forensic sciences or explore CTE certified teaching a</w:t>
      </w:r>
      <w:r>
        <w:t>s a career</w:t>
      </w:r>
      <w:r w:rsidRPr="005162A5">
        <w:t>.</w:t>
      </w:r>
      <w:r w:rsidRPr="005162A5">
        <w:br/>
      </w:r>
      <w:r w:rsidRPr="00F14072">
        <w:rPr>
          <w:color w:val="008A35" w:themeColor="accent3"/>
        </w:rPr>
        <w:t xml:space="preserve">Quote: </w:t>
      </w:r>
      <w:r w:rsidRPr="005162A5">
        <w:t>“We had a Navy when Barry fought in the War of 1812?</w:t>
      </w:r>
    </w:p>
    <w:p w14:paraId="74467BA7" w14:textId="789A69B8" w:rsidR="004F0B12" w:rsidRDefault="004F0B12" w:rsidP="00F14072">
      <w:pPr>
        <w:tabs>
          <w:tab w:val="left" w:pos="3435"/>
        </w:tabs>
        <w:jc w:val="center"/>
        <w:rPr>
          <w:rFonts w:ascii="Grotesque" w:eastAsia="Grotesque Light" w:hAnsi="Grotesque" w:cs="Times New Roman"/>
          <w:b/>
          <w:bCs/>
          <w:sz w:val="32"/>
          <w:szCs w:val="32"/>
        </w:rPr>
      </w:pPr>
      <w:r w:rsidRPr="00B536AB">
        <w:rPr>
          <w:rFonts w:ascii="Grotesque" w:eastAsia="Grotesque Light" w:hAnsi="Grotesque" w:cs="Times New Roman"/>
          <w:b/>
          <w:bCs/>
          <w:sz w:val="40"/>
          <w:szCs w:val="40"/>
        </w:rPr>
        <w:lastRenderedPageBreak/>
        <w:t xml:space="preserve">984 </w:t>
      </w:r>
      <w:r>
        <w:rPr>
          <w:rFonts w:ascii="Grotesque" w:eastAsia="Grotesque Light" w:hAnsi="Grotesque" w:cs="Times New Roman"/>
          <w:b/>
          <w:bCs/>
          <w:sz w:val="40"/>
          <w:szCs w:val="40"/>
        </w:rPr>
        <w:t xml:space="preserve">Non-Travel </w:t>
      </w:r>
      <w:r w:rsidRPr="00B536AB">
        <w:rPr>
          <w:rFonts w:ascii="Grotesque" w:eastAsia="Grotesque Light" w:hAnsi="Grotesque" w:cs="Times New Roman"/>
          <w:b/>
          <w:bCs/>
          <w:sz w:val="40"/>
          <w:szCs w:val="40"/>
        </w:rPr>
        <w:t>Team Members</w:t>
      </w:r>
    </w:p>
    <w:p w14:paraId="4C790F12" w14:textId="02E3B294" w:rsidR="00890AFD" w:rsidRPr="00B536AB" w:rsidRDefault="00890AFD" w:rsidP="00F14072">
      <w:pPr>
        <w:tabs>
          <w:tab w:val="left" w:pos="3435"/>
        </w:tabs>
        <w:jc w:val="center"/>
        <w:rPr>
          <w:rFonts w:ascii="Grotesque" w:eastAsia="Grotesque Light" w:hAnsi="Grotesque" w:cs="Times New Roman"/>
          <w:b/>
          <w:bCs/>
          <w:sz w:val="32"/>
          <w:szCs w:val="32"/>
        </w:rPr>
      </w:pPr>
      <w:r w:rsidRPr="00B536AB">
        <w:rPr>
          <w:rFonts w:ascii="Grotesque" w:eastAsia="Grotesque Light" w:hAnsi="Grotesque" w:cs="Times New Roman"/>
          <w:b/>
          <w:bCs/>
          <w:sz w:val="32"/>
          <w:szCs w:val="32"/>
        </w:rPr>
        <w:t>Machinists</w:t>
      </w:r>
    </w:p>
    <w:p w14:paraId="5B44030C" w14:textId="77777777" w:rsidR="00890AFD" w:rsidRPr="002F7B10" w:rsidRDefault="00890AFD" w:rsidP="00890AFD">
      <w:pPr>
        <w:rPr>
          <w:rFonts w:ascii="Grotesque" w:eastAsia="Grotesque Light" w:hAnsi="Grotesque" w:cs="Times New Roman"/>
          <w:b/>
          <w:bCs/>
          <w:color w:val="008A35" w:themeColor="accent2"/>
          <w:sz w:val="32"/>
          <w:szCs w:val="32"/>
        </w:rPr>
      </w:pPr>
      <w:r w:rsidRPr="002F7B10">
        <w:rPr>
          <w:rFonts w:ascii="Grotesque" w:eastAsia="Grotesque Light" w:hAnsi="Grotesque" w:cs="Times New Roman"/>
          <w:b/>
          <w:bCs/>
          <w:color w:val="008A35" w:themeColor="accent2"/>
          <w:sz w:val="32"/>
          <w:szCs w:val="32"/>
        </w:rPr>
        <w:t>Machinist</w:t>
      </w:r>
      <w:r w:rsidRPr="002F7B10">
        <w:rPr>
          <w:color w:val="008A35" w:themeColor="accent2"/>
        </w:rPr>
        <w:t xml:space="preserve"> </w:t>
      </w:r>
    </w:p>
    <w:p w14:paraId="5B35D792" w14:textId="60A63B87" w:rsidR="00890AFD" w:rsidRPr="00B536AB" w:rsidRDefault="00890AFD" w:rsidP="00890AFD">
      <w:pPr>
        <w:rPr>
          <w:rFonts w:ascii="Grotesque" w:eastAsia="Grotesque Light" w:hAnsi="Grotesque" w:cs="Times New Roman"/>
          <w:b/>
          <w:bCs/>
          <w:sz w:val="32"/>
          <w:szCs w:val="32"/>
        </w:rPr>
      </w:pPr>
      <w:r w:rsidRPr="00B536AB">
        <w:rPr>
          <w:rFonts w:ascii="Grotesque" w:eastAsia="Grotesque Light" w:hAnsi="Grotesque" w:cs="Times New Roman"/>
          <w:b/>
          <w:bCs/>
          <w:sz w:val="32"/>
          <w:szCs w:val="32"/>
        </w:rPr>
        <w:t>Dylan Davis</w:t>
      </w:r>
      <w:bookmarkStart w:id="1" w:name="_Hlk31028687"/>
    </w:p>
    <w:p w14:paraId="3B9BF1AD" w14:textId="6446842E" w:rsidR="00890AFD" w:rsidRPr="008C5F1E" w:rsidRDefault="004F0B12" w:rsidP="00890AFD">
      <w:pPr>
        <w:rPr>
          <w:rFonts w:ascii="Grotesque" w:eastAsia="Grotesque Light" w:hAnsi="Grotesque" w:cs="Times New Roman"/>
          <w:b/>
          <w:bCs/>
          <w:color w:val="8D6900"/>
          <w:sz w:val="32"/>
          <w:szCs w:val="32"/>
        </w:rPr>
      </w:pPr>
      <w:r w:rsidRPr="002F7B10">
        <w:rPr>
          <w:noProof/>
          <w:color w:val="FED100" w:themeColor="accent1"/>
        </w:rPr>
        <w:drawing>
          <wp:anchor distT="0" distB="0" distL="114300" distR="114300" simplePos="0" relativeHeight="251719680" behindDoc="1" locked="0" layoutInCell="1" allowOverlap="1" wp14:anchorId="3FACB8C9" wp14:editId="6B472241">
            <wp:simplePos x="0" y="0"/>
            <wp:positionH relativeFrom="margin">
              <wp:posOffset>90535</wp:posOffset>
            </wp:positionH>
            <wp:positionV relativeFrom="page">
              <wp:posOffset>2439406</wp:posOffset>
            </wp:positionV>
            <wp:extent cx="2600325" cy="2367915"/>
            <wp:effectExtent l="95250" t="95250" r="104775" b="89535"/>
            <wp:wrapTight wrapText="bothSides">
              <wp:wrapPolygon edited="0">
                <wp:start x="-791" y="-869"/>
                <wp:lineTo x="-791" y="22243"/>
                <wp:lineTo x="22312" y="22243"/>
                <wp:lineTo x="22312" y="-869"/>
                <wp:lineTo x="-791" y="-869"/>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7267" r="352"/>
                    <a:stretch/>
                  </pic:blipFill>
                  <pic:spPr bwMode="auto">
                    <a:xfrm>
                      <a:off x="0" y="0"/>
                      <a:ext cx="2600325" cy="236791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780B7FBB" w14:textId="77777777" w:rsidR="00F14072" w:rsidRDefault="00F14072" w:rsidP="00F14072">
      <w:bookmarkStart w:id="2" w:name="_Hlk63880648"/>
      <w:r>
        <w:t>Junior Dylan Davis is a great addition to the machinists. Dylan has been apart of almost every team in the program, as he was briefly on the documentation team, an assistant crew chief, a graphics team member, and a machinist. Dylan enjoys playing football and basketball and aspires to work in the trades.</w:t>
      </w:r>
    </w:p>
    <w:bookmarkEnd w:id="2"/>
    <w:p w14:paraId="78010CF8" w14:textId="77777777" w:rsidR="00890AFD" w:rsidRDefault="00890AFD" w:rsidP="00890AFD">
      <w:r w:rsidRPr="002F7B10">
        <w:rPr>
          <w:b/>
          <w:bCs/>
          <w:color w:val="008A35" w:themeColor="accent2"/>
        </w:rPr>
        <w:t>Quote:</w:t>
      </w:r>
      <w:r w:rsidRPr="002F7B10">
        <w:rPr>
          <w:color w:val="008A35" w:themeColor="accent2"/>
        </w:rPr>
        <w:t xml:space="preserve"> </w:t>
      </w:r>
      <w:r>
        <w:t>“get ‘er done”</w:t>
      </w:r>
    </w:p>
    <w:bookmarkEnd w:id="1"/>
    <w:p w14:paraId="5B5B6C38" w14:textId="77777777" w:rsidR="00890AFD" w:rsidRDefault="00890AFD" w:rsidP="00890AFD">
      <w:pPr>
        <w:rPr>
          <w:rFonts w:ascii="Grotesque Light" w:eastAsia="Grotesque Light" w:hAnsi="Grotesque Light" w:cs="Times New Roman"/>
        </w:rPr>
      </w:pPr>
    </w:p>
    <w:p w14:paraId="5D53905C" w14:textId="77777777" w:rsidR="00890AFD" w:rsidRDefault="00890AFD" w:rsidP="00890AFD">
      <w:pPr>
        <w:rPr>
          <w:rFonts w:ascii="Grotesque" w:eastAsia="Grotesque Light" w:hAnsi="Grotesque" w:cs="Times New Roman"/>
          <w:b/>
          <w:bCs/>
          <w:color w:val="FED100" w:themeColor="accent1"/>
          <w:sz w:val="32"/>
          <w:szCs w:val="32"/>
        </w:rPr>
      </w:pPr>
    </w:p>
    <w:p w14:paraId="69D60877" w14:textId="77777777" w:rsidR="00890AFD" w:rsidRDefault="00890AFD" w:rsidP="00890AFD">
      <w:pPr>
        <w:rPr>
          <w:rFonts w:ascii="Grotesque" w:eastAsia="Grotesque Light" w:hAnsi="Grotesque" w:cs="Times New Roman"/>
          <w:b/>
          <w:bCs/>
          <w:color w:val="FED100" w:themeColor="accent1"/>
          <w:sz w:val="32"/>
          <w:szCs w:val="32"/>
        </w:rPr>
      </w:pPr>
    </w:p>
    <w:p w14:paraId="530F9E69" w14:textId="77777777" w:rsidR="00890AFD" w:rsidRPr="002F7B10" w:rsidRDefault="00890AFD" w:rsidP="00890AFD">
      <w:pPr>
        <w:jc w:val="right"/>
        <w:rPr>
          <w:rFonts w:ascii="Grotesque" w:eastAsia="Grotesque Light" w:hAnsi="Grotesque" w:cs="Times New Roman"/>
          <w:b/>
          <w:bCs/>
          <w:color w:val="008A35" w:themeColor="accent2"/>
          <w:sz w:val="32"/>
          <w:szCs w:val="32"/>
        </w:rPr>
      </w:pPr>
      <w:r w:rsidRPr="002F7B10">
        <w:rPr>
          <w:rFonts w:ascii="Grotesque" w:eastAsia="Grotesque Light" w:hAnsi="Grotesque" w:cs="Times New Roman"/>
          <w:b/>
          <w:bCs/>
          <w:color w:val="008A35" w:themeColor="accent2"/>
          <w:sz w:val="32"/>
          <w:szCs w:val="32"/>
        </w:rPr>
        <w:t>Machinist</w:t>
      </w:r>
    </w:p>
    <w:p w14:paraId="193D128A" w14:textId="0C47985C" w:rsidR="00890AFD" w:rsidRDefault="00890AFD" w:rsidP="00890AFD">
      <w:pPr>
        <w:jc w:val="right"/>
        <w:rPr>
          <w:rFonts w:ascii="Grotesque" w:eastAsia="Grotesque Light" w:hAnsi="Grotesque" w:cs="Times New Roman"/>
          <w:b/>
          <w:bCs/>
          <w:color w:val="8D6900"/>
          <w:sz w:val="32"/>
          <w:szCs w:val="32"/>
        </w:rPr>
      </w:pPr>
      <w:r w:rsidRPr="00B536AB">
        <w:rPr>
          <w:rFonts w:ascii="Grotesque" w:eastAsia="Grotesque Light" w:hAnsi="Grotesque" w:cs="Times New Roman"/>
          <w:b/>
          <w:bCs/>
          <w:sz w:val="32"/>
          <w:szCs w:val="32"/>
        </w:rPr>
        <w:t>Tyler Barz</w:t>
      </w:r>
    </w:p>
    <w:p w14:paraId="56FCFD4A" w14:textId="31ACC083" w:rsidR="00890AFD" w:rsidRDefault="004F0B12" w:rsidP="00890AFD">
      <w:r w:rsidRPr="00B536AB">
        <w:rPr>
          <w:noProof/>
        </w:rPr>
        <w:drawing>
          <wp:anchor distT="0" distB="0" distL="114300" distR="114300" simplePos="0" relativeHeight="251720704" behindDoc="1" locked="0" layoutInCell="1" allowOverlap="1" wp14:anchorId="2314705B" wp14:editId="5F9EEBD6">
            <wp:simplePos x="0" y="0"/>
            <wp:positionH relativeFrom="column">
              <wp:posOffset>3622732</wp:posOffset>
            </wp:positionH>
            <wp:positionV relativeFrom="page">
              <wp:posOffset>6223314</wp:posOffset>
            </wp:positionV>
            <wp:extent cx="2390775" cy="2367915"/>
            <wp:effectExtent l="95250" t="95250" r="104775" b="89535"/>
            <wp:wrapTight wrapText="bothSides">
              <wp:wrapPolygon edited="0">
                <wp:start x="-861" y="-869"/>
                <wp:lineTo x="-861" y="22243"/>
                <wp:lineTo x="22375" y="22243"/>
                <wp:lineTo x="22375" y="-869"/>
                <wp:lineTo x="-861" y="-869"/>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3054" t="1922" r="12648"/>
                    <a:stretch/>
                  </pic:blipFill>
                  <pic:spPr bwMode="auto">
                    <a:xfrm>
                      <a:off x="0" y="0"/>
                      <a:ext cx="2390775" cy="236791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428DF2D3" w14:textId="77777777" w:rsidR="00890AFD" w:rsidRDefault="00890AFD" w:rsidP="00890AFD"/>
    <w:p w14:paraId="7EECC355" w14:textId="01D874CF" w:rsidR="00F14072" w:rsidRDefault="00F14072" w:rsidP="00F14072">
      <w:r>
        <w:t xml:space="preserve">Junior Tyler Barz is a talented software developer who is fluent in python3 and c# and has been developing for almost four years. Outside of school he enjoys hitting the rink to play hockey. This year he plans on continuing to hone his skills on the lathe as a </w:t>
      </w:r>
      <w:r w:rsidRPr="001C610C">
        <w:t>machinist.</w:t>
      </w:r>
      <w:r>
        <w:t xml:space="preserve"> He hopes to study computer science and software development after high school.</w:t>
      </w:r>
    </w:p>
    <w:p w14:paraId="2D1DA580" w14:textId="77777777" w:rsidR="00890AFD" w:rsidRPr="003150BF" w:rsidRDefault="00890AFD" w:rsidP="00890AFD">
      <w:r w:rsidRPr="002F7B10">
        <w:rPr>
          <w:b/>
          <w:bCs/>
          <w:color w:val="008A35" w:themeColor="accent2"/>
        </w:rPr>
        <w:t>Quote:</w:t>
      </w:r>
      <w:r w:rsidRPr="002F7B10">
        <w:rPr>
          <w:color w:val="008A35" w:themeColor="accent2"/>
        </w:rPr>
        <w:t xml:space="preserve"> </w:t>
      </w:r>
      <w:r>
        <w:t>“Are we in Mormon city? No, we’re in Fond de Lac, Wisconsin”</w:t>
      </w:r>
    </w:p>
    <w:p w14:paraId="20D65259" w14:textId="77777777" w:rsidR="00890AFD" w:rsidRDefault="00890AFD" w:rsidP="00890AFD">
      <w:pPr>
        <w:rPr>
          <w:rFonts w:ascii="Grotesque" w:eastAsia="Grotesque Light" w:hAnsi="Grotesque" w:cs="Times New Roman"/>
          <w:b/>
          <w:bCs/>
          <w:color w:val="8D6900"/>
          <w:sz w:val="32"/>
          <w:szCs w:val="32"/>
        </w:rPr>
      </w:pPr>
    </w:p>
    <w:p w14:paraId="5921EEEE" w14:textId="77777777" w:rsidR="00890AFD" w:rsidRDefault="00890AFD" w:rsidP="00890AFD">
      <w:pPr>
        <w:rPr>
          <w:rFonts w:ascii="Grotesque" w:eastAsia="Grotesque Light" w:hAnsi="Grotesque" w:cs="Times New Roman"/>
          <w:b/>
          <w:bCs/>
          <w:color w:val="8D6900"/>
          <w:sz w:val="32"/>
          <w:szCs w:val="32"/>
        </w:rPr>
        <w:sectPr w:rsidR="00890AFD">
          <w:footerReference w:type="default" r:id="rId48"/>
          <w:pgSz w:w="12240" w:h="15840"/>
          <w:pgMar w:top="1440" w:right="1440" w:bottom="1440" w:left="1440" w:header="720" w:footer="720" w:gutter="0"/>
          <w:cols w:space="720"/>
          <w:docGrid w:linePitch="360"/>
        </w:sectPr>
      </w:pPr>
    </w:p>
    <w:p w14:paraId="7D2E2B1E" w14:textId="6DEC086F" w:rsidR="00B114C0" w:rsidRPr="00B536AB" w:rsidRDefault="00890AFD" w:rsidP="0055217F">
      <w:pPr>
        <w:jc w:val="center"/>
        <w:rPr>
          <w:rFonts w:ascii="Grotesque" w:eastAsia="Grotesque Light" w:hAnsi="Grotesque" w:cs="Times New Roman"/>
          <w:b/>
          <w:bCs/>
          <w:sz w:val="32"/>
          <w:szCs w:val="32"/>
        </w:rPr>
      </w:pPr>
      <w:r w:rsidRPr="00B536AB">
        <w:rPr>
          <w:rFonts w:ascii="Grotesque" w:eastAsia="Grotesque Light" w:hAnsi="Grotesque" w:cs="Times New Roman"/>
          <w:b/>
          <w:bCs/>
          <w:sz w:val="32"/>
          <w:szCs w:val="32"/>
        </w:rPr>
        <w:lastRenderedPageBreak/>
        <w:t>Aerodynamics</w:t>
      </w:r>
    </w:p>
    <w:p w14:paraId="4CC669D2" w14:textId="2C5F7D7E" w:rsidR="00890AFD" w:rsidRPr="002F7B10" w:rsidRDefault="00890AFD" w:rsidP="0055217F">
      <w:pPr>
        <w:rPr>
          <w:rFonts w:ascii="Grotesque" w:eastAsia="Grotesque Light" w:hAnsi="Grotesque" w:cs="Times New Roman"/>
          <w:b/>
          <w:bCs/>
          <w:color w:val="008A35" w:themeColor="accent2"/>
          <w:sz w:val="32"/>
          <w:szCs w:val="32"/>
        </w:rPr>
      </w:pPr>
      <w:r w:rsidRPr="002F7B10">
        <w:rPr>
          <w:rFonts w:ascii="Grotesque" w:eastAsia="Grotesque Light" w:hAnsi="Grotesque" w:cs="Times New Roman"/>
          <w:b/>
          <w:bCs/>
          <w:color w:val="008A35" w:themeColor="accent2"/>
          <w:sz w:val="32"/>
          <w:szCs w:val="32"/>
        </w:rPr>
        <w:t>Aerodynamics Lead</w:t>
      </w:r>
    </w:p>
    <w:p w14:paraId="72D6800B" w14:textId="3BFED0D6" w:rsidR="00890AFD" w:rsidRPr="00B536AB" w:rsidRDefault="0055217F" w:rsidP="0055217F">
      <w:pPr>
        <w:rPr>
          <w:rFonts w:ascii="Grotesque" w:eastAsia="Grotesque Light" w:hAnsi="Grotesque" w:cs="Times New Roman"/>
          <w:b/>
          <w:bCs/>
          <w:sz w:val="32"/>
          <w:szCs w:val="32"/>
        </w:rPr>
      </w:pPr>
      <w:r w:rsidRPr="002F7B10">
        <w:rPr>
          <w:noProof/>
          <w:color w:val="FED100" w:themeColor="accent1"/>
        </w:rPr>
        <w:drawing>
          <wp:anchor distT="0" distB="0" distL="114300" distR="114300" simplePos="0" relativeHeight="251721728" behindDoc="1" locked="0" layoutInCell="1" allowOverlap="1" wp14:anchorId="13570C37" wp14:editId="11C97FDA">
            <wp:simplePos x="0" y="0"/>
            <wp:positionH relativeFrom="margin">
              <wp:posOffset>58465</wp:posOffset>
            </wp:positionH>
            <wp:positionV relativeFrom="page">
              <wp:posOffset>1974392</wp:posOffset>
            </wp:positionV>
            <wp:extent cx="2802255" cy="2367915"/>
            <wp:effectExtent l="95250" t="95250" r="93345" b="89535"/>
            <wp:wrapTight wrapText="bothSides">
              <wp:wrapPolygon edited="0">
                <wp:start x="-734" y="-869"/>
                <wp:lineTo x="-734" y="22243"/>
                <wp:lineTo x="22173" y="22243"/>
                <wp:lineTo x="22173" y="-869"/>
                <wp:lineTo x="-734" y="-869"/>
              </wp:wrapPolygon>
            </wp:wrapTight>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724" r="8493"/>
                    <a:stretch/>
                  </pic:blipFill>
                  <pic:spPr bwMode="auto">
                    <a:xfrm>
                      <a:off x="0" y="0"/>
                      <a:ext cx="2802255" cy="236791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sidR="00890AFD" w:rsidRPr="00B536AB">
        <w:rPr>
          <w:rFonts w:ascii="Grotesque" w:eastAsia="Grotesque Light" w:hAnsi="Grotesque" w:cs="Times New Roman"/>
          <w:b/>
          <w:bCs/>
          <w:sz w:val="32"/>
          <w:szCs w:val="32"/>
        </w:rPr>
        <w:t>Jesse Hempstead</w:t>
      </w:r>
    </w:p>
    <w:p w14:paraId="4D117964" w14:textId="77777777" w:rsidR="0055217F" w:rsidRDefault="00890AFD" w:rsidP="0055217F">
      <w:pPr>
        <w:rPr>
          <w:rFonts w:ascii="Grotesque" w:eastAsia="Grotesque Light" w:hAnsi="Grotesque" w:cs="Times New Roman"/>
          <w:b/>
          <w:bCs/>
          <w:color w:val="8D6900"/>
          <w:sz w:val="32"/>
          <w:szCs w:val="32"/>
        </w:rPr>
      </w:pPr>
      <w:r>
        <w:rPr>
          <w:rFonts w:ascii="Grotesque" w:eastAsia="Grotesque Light" w:hAnsi="Grotesque" w:cs="Times New Roman"/>
          <w:b/>
          <w:bCs/>
          <w:color w:val="8D6900"/>
          <w:sz w:val="32"/>
          <w:szCs w:val="32"/>
        </w:rPr>
        <w:t xml:space="preserve"> </w:t>
      </w:r>
    </w:p>
    <w:p w14:paraId="431FAD3F" w14:textId="57FF676E" w:rsidR="00F14072" w:rsidRPr="0055217F" w:rsidRDefault="00F14072" w:rsidP="0055217F">
      <w:pPr>
        <w:rPr>
          <w:rFonts w:ascii="Grotesque" w:eastAsia="Grotesque Light" w:hAnsi="Grotesque" w:cs="Times New Roman"/>
          <w:b/>
          <w:bCs/>
          <w:color w:val="8D6900"/>
          <w:sz w:val="32"/>
          <w:szCs w:val="32"/>
        </w:rPr>
      </w:pPr>
      <w:r>
        <w:t xml:space="preserve">Jesse works as our team’s aerodynamics leader, working directly with the crew chiefs and our advisor to design each new car. His prior experience as the 984’s assistant crew chief has given him many insights </w:t>
      </w:r>
      <w:r w:rsidR="00EF3E5B">
        <w:t>in</w:t>
      </w:r>
      <w:r>
        <w:t>to the program that he plans to bring into his car designs. He plans to join the military after high school.</w:t>
      </w:r>
    </w:p>
    <w:p w14:paraId="1F85ABDA" w14:textId="77777777" w:rsidR="00890AFD" w:rsidRDefault="00890AFD" w:rsidP="00B114C0">
      <w:pPr>
        <w:jc w:val="center"/>
      </w:pPr>
      <w:r w:rsidRPr="002F7B10">
        <w:rPr>
          <w:b/>
          <w:bCs/>
          <w:color w:val="008A35" w:themeColor="accent2"/>
        </w:rPr>
        <w:t>Quote:</w:t>
      </w:r>
      <w:r w:rsidRPr="002F7B10">
        <w:rPr>
          <w:color w:val="008A35" w:themeColor="accent2"/>
        </w:rPr>
        <w:t xml:space="preserve"> </w:t>
      </w:r>
      <w:r>
        <w:t>“I’ve given up with everything by now”</w:t>
      </w:r>
    </w:p>
    <w:p w14:paraId="3B045E71" w14:textId="252D797C" w:rsidR="00890AFD" w:rsidRDefault="00890AFD" w:rsidP="0055217F">
      <w:pPr>
        <w:rPr>
          <w:rFonts w:ascii="Grotesque" w:eastAsia="Grotesque Light" w:hAnsi="Grotesque" w:cs="Times New Roman"/>
          <w:sz w:val="16"/>
          <w:szCs w:val="32"/>
        </w:rPr>
      </w:pPr>
    </w:p>
    <w:p w14:paraId="0FF9C077" w14:textId="77777777" w:rsidR="0055217F" w:rsidRPr="0055217F" w:rsidRDefault="0055217F" w:rsidP="0055217F">
      <w:pPr>
        <w:rPr>
          <w:rFonts w:ascii="Grotesque" w:eastAsia="Grotesque Light" w:hAnsi="Grotesque" w:cs="Times New Roman"/>
          <w:b/>
          <w:bCs/>
          <w:color w:val="FED100" w:themeColor="accent1"/>
          <w:sz w:val="8"/>
          <w:szCs w:val="32"/>
        </w:rPr>
      </w:pPr>
    </w:p>
    <w:p w14:paraId="4A69407F" w14:textId="3BDE372F" w:rsidR="0055217F" w:rsidRPr="00B536AB" w:rsidRDefault="0055217F" w:rsidP="0055217F">
      <w:pPr>
        <w:jc w:val="center"/>
        <w:rPr>
          <w:rFonts w:ascii="Grotesque" w:eastAsia="Grotesque Light" w:hAnsi="Grotesque" w:cs="Times New Roman"/>
          <w:b/>
          <w:bCs/>
          <w:sz w:val="32"/>
          <w:szCs w:val="32"/>
        </w:rPr>
      </w:pPr>
      <w:r>
        <w:rPr>
          <w:rFonts w:ascii="Grotesque" w:eastAsia="Grotesque Light" w:hAnsi="Grotesque" w:cs="Times New Roman"/>
          <w:b/>
          <w:bCs/>
          <w:color w:val="FED100" w:themeColor="accent1"/>
          <w:sz w:val="32"/>
          <w:szCs w:val="32"/>
        </w:rPr>
        <w:tab/>
      </w:r>
      <w:r w:rsidRPr="00B536AB">
        <w:rPr>
          <w:rFonts w:ascii="Grotesque" w:eastAsia="Grotesque Light" w:hAnsi="Grotesque" w:cs="Times New Roman"/>
          <w:b/>
          <w:bCs/>
          <w:sz w:val="32"/>
          <w:szCs w:val="32"/>
        </w:rPr>
        <w:t>Batteries</w:t>
      </w:r>
    </w:p>
    <w:p w14:paraId="42DC2AF8" w14:textId="77777777" w:rsidR="0055217F" w:rsidRPr="002F7B10" w:rsidRDefault="0055217F" w:rsidP="0055217F">
      <w:pPr>
        <w:rPr>
          <w:rFonts w:ascii="Grotesque" w:eastAsia="Grotesque Light" w:hAnsi="Grotesque" w:cs="Times New Roman"/>
          <w:b/>
          <w:bCs/>
          <w:color w:val="008A35" w:themeColor="accent2"/>
          <w:sz w:val="32"/>
          <w:szCs w:val="32"/>
        </w:rPr>
      </w:pPr>
      <w:r w:rsidRPr="002F7B10">
        <w:rPr>
          <w:rFonts w:ascii="Grotesque" w:eastAsia="Grotesque Light" w:hAnsi="Grotesque" w:cs="Times New Roman"/>
          <w:b/>
          <w:bCs/>
          <w:color w:val="008A35" w:themeColor="accent2"/>
          <w:sz w:val="32"/>
          <w:szCs w:val="32"/>
        </w:rPr>
        <w:t>Batteries Lead</w:t>
      </w:r>
    </w:p>
    <w:p w14:paraId="136935FA" w14:textId="46C1666B" w:rsidR="0055217F" w:rsidRPr="00B536AB" w:rsidRDefault="0055217F" w:rsidP="0055217F">
      <w:pPr>
        <w:rPr>
          <w:rFonts w:ascii="Grotesque" w:eastAsia="Grotesque Light" w:hAnsi="Grotesque" w:cs="Times New Roman"/>
          <w:b/>
          <w:bCs/>
          <w:sz w:val="32"/>
          <w:szCs w:val="32"/>
        </w:rPr>
      </w:pPr>
      <w:r w:rsidRPr="00B536AB">
        <w:rPr>
          <w:rFonts w:ascii="Grotesque" w:eastAsia="Grotesque Light" w:hAnsi="Grotesque" w:cs="Times New Roman"/>
          <w:b/>
          <w:bCs/>
          <w:sz w:val="32"/>
          <w:szCs w:val="32"/>
        </w:rPr>
        <w:t>Noah Wilson</w:t>
      </w:r>
    </w:p>
    <w:p w14:paraId="46486F0B" w14:textId="498EA6EE" w:rsidR="0055217F" w:rsidRPr="00762A66" w:rsidRDefault="0055217F" w:rsidP="0055217F">
      <w:pPr>
        <w:rPr>
          <w:rFonts w:eastAsia="Grotesque Light" w:cs="Times New Roman"/>
        </w:rPr>
      </w:pPr>
      <w:bookmarkStart w:id="3" w:name="_Hlk64037601"/>
      <w:r>
        <w:rPr>
          <w:rFonts w:eastAsia="Grotesque Light" w:cs="Times New Roman"/>
        </w:rPr>
        <w:t>Noah’s team profile can found on page blah in the 984’s travel team section, as the battery lead is integral to the success of the cars and always travels with the team to races.</w:t>
      </w:r>
    </w:p>
    <w:bookmarkEnd w:id="3"/>
    <w:p w14:paraId="0F188647" w14:textId="3A99E16F" w:rsidR="0055217F" w:rsidRPr="00DE21B6" w:rsidRDefault="0055217F" w:rsidP="0055217F">
      <w:pPr>
        <w:jc w:val="right"/>
        <w:rPr>
          <w:rFonts w:ascii="Grotesque" w:eastAsia="Grotesque Light" w:hAnsi="Grotesque" w:cs="Times New Roman"/>
          <w:b/>
          <w:bCs/>
          <w:color w:val="FED100" w:themeColor="accent1"/>
          <w:sz w:val="32"/>
          <w:szCs w:val="32"/>
        </w:rPr>
      </w:pPr>
      <w:r w:rsidRPr="002F7B10">
        <w:rPr>
          <w:rFonts w:ascii="Grotesque" w:eastAsia="Grotesque Light" w:hAnsi="Grotesque" w:cs="Times New Roman"/>
          <w:b/>
          <w:bCs/>
          <w:color w:val="008A35" w:themeColor="accent2"/>
          <w:sz w:val="32"/>
          <w:szCs w:val="32"/>
        </w:rPr>
        <w:t>Batteries</w:t>
      </w:r>
    </w:p>
    <w:p w14:paraId="3AE40485" w14:textId="3C6A3185" w:rsidR="0055217F" w:rsidRPr="00B536AB" w:rsidRDefault="0055217F" w:rsidP="0055217F">
      <w:pPr>
        <w:jc w:val="right"/>
        <w:rPr>
          <w:rFonts w:ascii="Grotesque" w:eastAsia="Grotesque Light" w:hAnsi="Grotesque" w:cs="Times New Roman"/>
          <w:b/>
          <w:bCs/>
          <w:sz w:val="32"/>
          <w:szCs w:val="32"/>
        </w:rPr>
      </w:pPr>
      <w:r>
        <w:rPr>
          <w:rFonts w:ascii="Grotesque" w:eastAsia="Grotesque Light" w:hAnsi="Grotesque" w:cs="Times New Roman"/>
          <w:b/>
          <w:bCs/>
          <w:noProof/>
          <w:color w:val="595959" w:themeColor="text1" w:themeTint="A6"/>
          <w:sz w:val="32"/>
          <w:szCs w:val="32"/>
        </w:rPr>
        <w:drawing>
          <wp:anchor distT="0" distB="0" distL="114300" distR="114300" simplePos="0" relativeHeight="252150784" behindDoc="1" locked="0" layoutInCell="1" allowOverlap="1" wp14:anchorId="1C3AE4D2" wp14:editId="717C9765">
            <wp:simplePos x="0" y="0"/>
            <wp:positionH relativeFrom="column">
              <wp:posOffset>3274695</wp:posOffset>
            </wp:positionH>
            <wp:positionV relativeFrom="page">
              <wp:posOffset>6500495</wp:posOffset>
            </wp:positionV>
            <wp:extent cx="2467610" cy="2894330"/>
            <wp:effectExtent l="91440" t="99060" r="100330" b="100330"/>
            <wp:wrapTight wrapText="bothSides">
              <wp:wrapPolygon edited="0">
                <wp:start x="-867" y="22282"/>
                <wp:lineTo x="22311" y="22282"/>
                <wp:lineTo x="22311" y="-607"/>
                <wp:lineTo x="-867" y="-607"/>
                <wp:lineTo x="-867" y="22282"/>
              </wp:wrapPolygon>
            </wp:wrapTight>
            <wp:docPr id="23" name="Picture 23" descr="A person lying on the floor next to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lying on the floor next to a machine&#10;&#10;Description automatically generated with low confidence"/>
                    <pic:cNvPicPr/>
                  </pic:nvPicPr>
                  <pic:blipFill rotWithShape="1">
                    <a:blip r:embed="rId50" cstate="print">
                      <a:extLst>
                        <a:ext uri="{28A0092B-C50C-407E-A947-70E740481C1C}">
                          <a14:useLocalDpi xmlns:a14="http://schemas.microsoft.com/office/drawing/2010/main" val="0"/>
                        </a:ext>
                      </a:extLst>
                    </a:blip>
                    <a:srcRect l="6730" r="29488"/>
                    <a:stretch/>
                  </pic:blipFill>
                  <pic:spPr bwMode="auto">
                    <a:xfrm rot="5400000">
                      <a:off x="0" y="0"/>
                      <a:ext cx="2467610" cy="2894330"/>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Grotesque" w:eastAsia="Grotesque Light" w:hAnsi="Grotesque" w:cs="Times New Roman"/>
          <w:b/>
          <w:bCs/>
          <w:sz w:val="32"/>
          <w:szCs w:val="32"/>
        </w:rPr>
        <w:t>Colton Staudacher</w:t>
      </w:r>
    </w:p>
    <w:p w14:paraId="588E3B08" w14:textId="77777777" w:rsidR="0055217F" w:rsidRDefault="0055217F" w:rsidP="0055217F"/>
    <w:p w14:paraId="637B7E24" w14:textId="77777777" w:rsidR="0055217F" w:rsidRDefault="0055217F" w:rsidP="0055217F"/>
    <w:p w14:paraId="13A31BEC" w14:textId="77777777" w:rsidR="0055217F" w:rsidRDefault="0055217F" w:rsidP="0055217F">
      <w:r w:rsidRPr="00B65CC5">
        <w:t>This is junior Colton Staudacher’s first year in electric car, where he works on the battery team. He</w:t>
      </w:r>
      <w:r>
        <w:t xml:space="preserve"> is</w:t>
      </w:r>
      <w:r w:rsidRPr="00B65CC5">
        <w:t xml:space="preserve"> heavily involved in band</w:t>
      </w:r>
      <w:r w:rsidRPr="001C610C">
        <w:t>;</w:t>
      </w:r>
      <w:r>
        <w:t xml:space="preserve"> </w:t>
      </w:r>
      <w:r w:rsidRPr="00B65CC5">
        <w:t>performing in the marching band, concert band, jazz band, and show choir combo band</w:t>
      </w:r>
      <w:r>
        <w:t xml:space="preserve">. In addition to band, Colton also participates in the </w:t>
      </w:r>
      <w:r w:rsidRPr="00B65CC5">
        <w:t>Kennedy Trap Club.</w:t>
      </w:r>
    </w:p>
    <w:p w14:paraId="7372F556" w14:textId="77777777" w:rsidR="0055217F" w:rsidRDefault="0055217F" w:rsidP="0055217F">
      <w:r w:rsidRPr="007369A1">
        <w:rPr>
          <w:b/>
          <w:bCs/>
          <w:color w:val="008A35" w:themeColor="accent3"/>
        </w:rPr>
        <w:t>Quote:</w:t>
      </w:r>
      <w:r>
        <w:rPr>
          <w:b/>
          <w:bCs/>
          <w:color w:val="008A35" w:themeColor="accent3"/>
        </w:rPr>
        <w:t xml:space="preserve"> </w:t>
      </w:r>
      <w:r w:rsidRPr="00B65CC5">
        <w:t>“I’m not here for a long time, just a good time.”</w:t>
      </w:r>
    </w:p>
    <w:p w14:paraId="54CC5606" w14:textId="77777777" w:rsidR="00890AFD" w:rsidRPr="00B23759" w:rsidRDefault="00890AFD" w:rsidP="00890AFD">
      <w:pPr>
        <w:rPr>
          <w:rFonts w:ascii="Grotesque Light" w:eastAsia="Grotesque Light" w:hAnsi="Grotesque Light" w:cs="Times New Roman"/>
          <w:sz w:val="8"/>
          <w:szCs w:val="18"/>
        </w:rPr>
      </w:pPr>
    </w:p>
    <w:p w14:paraId="1583F51E" w14:textId="77777777" w:rsidR="00890AFD" w:rsidRDefault="00890AFD" w:rsidP="00890AFD">
      <w:pPr>
        <w:rPr>
          <w:rFonts w:ascii="Grotesque" w:eastAsia="Grotesque Light" w:hAnsi="Grotesque" w:cs="Times New Roman"/>
          <w:b/>
          <w:bCs/>
          <w:color w:val="FED100" w:themeColor="accent1"/>
          <w:sz w:val="32"/>
          <w:szCs w:val="32"/>
        </w:rPr>
        <w:sectPr w:rsidR="00890AFD">
          <w:footerReference w:type="default" r:id="rId51"/>
          <w:pgSz w:w="12240" w:h="15840"/>
          <w:pgMar w:top="1440" w:right="1440" w:bottom="1440" w:left="1440" w:header="720" w:footer="720" w:gutter="0"/>
          <w:cols w:space="720"/>
          <w:docGrid w:linePitch="360"/>
        </w:sectPr>
      </w:pPr>
    </w:p>
    <w:p w14:paraId="0220BE1B" w14:textId="77777777" w:rsidR="00890AFD" w:rsidRPr="00B536AB" w:rsidRDefault="00890AFD" w:rsidP="00890AFD">
      <w:pPr>
        <w:jc w:val="center"/>
        <w:rPr>
          <w:rFonts w:ascii="Grotesque" w:eastAsia="Grotesque Light" w:hAnsi="Grotesque" w:cs="Times New Roman"/>
          <w:b/>
          <w:bCs/>
          <w:sz w:val="32"/>
          <w:szCs w:val="32"/>
        </w:rPr>
      </w:pPr>
      <w:r w:rsidRPr="00B536AB">
        <w:rPr>
          <w:rFonts w:ascii="Grotesque" w:eastAsia="Grotesque Light" w:hAnsi="Grotesque" w:cs="Times New Roman"/>
          <w:b/>
          <w:bCs/>
          <w:sz w:val="32"/>
          <w:szCs w:val="32"/>
        </w:rPr>
        <w:lastRenderedPageBreak/>
        <w:t>Telemetry</w:t>
      </w:r>
    </w:p>
    <w:p w14:paraId="3D29CC2E" w14:textId="77777777" w:rsidR="00890AFD" w:rsidRPr="002F7B10" w:rsidRDefault="00890AFD" w:rsidP="00890AFD">
      <w:pPr>
        <w:rPr>
          <w:rFonts w:ascii="Grotesque" w:eastAsia="Grotesque Light" w:hAnsi="Grotesque" w:cs="Times New Roman"/>
          <w:b/>
          <w:bCs/>
          <w:color w:val="008A35" w:themeColor="accent2"/>
          <w:sz w:val="32"/>
          <w:szCs w:val="32"/>
        </w:rPr>
      </w:pPr>
      <w:r w:rsidRPr="002F7B10">
        <w:rPr>
          <w:rFonts w:ascii="Grotesque" w:eastAsia="Grotesque Light" w:hAnsi="Grotesque" w:cs="Times New Roman"/>
          <w:b/>
          <w:bCs/>
          <w:color w:val="008A35" w:themeColor="accent2"/>
          <w:sz w:val="32"/>
          <w:szCs w:val="32"/>
        </w:rPr>
        <w:t>Telemetry Lead</w:t>
      </w:r>
    </w:p>
    <w:p w14:paraId="42C8A385" w14:textId="7962A4B4" w:rsidR="007369A1" w:rsidRPr="007369A1" w:rsidRDefault="00890AFD" w:rsidP="007369A1">
      <w:pPr>
        <w:rPr>
          <w:rFonts w:ascii="Grotesque" w:eastAsia="Grotesque Light" w:hAnsi="Grotesque" w:cs="Times New Roman"/>
          <w:b/>
          <w:bCs/>
          <w:sz w:val="32"/>
          <w:szCs w:val="32"/>
        </w:rPr>
      </w:pPr>
      <w:r w:rsidRPr="00B536AB">
        <w:rPr>
          <w:rFonts w:ascii="Grotesque" w:eastAsia="Grotesque Light" w:hAnsi="Grotesque" w:cs="Times New Roman"/>
          <w:b/>
          <w:bCs/>
          <w:sz w:val="32"/>
          <w:szCs w:val="32"/>
        </w:rPr>
        <w:t>Brian Stubblefield</w:t>
      </w:r>
    </w:p>
    <w:p w14:paraId="3E66EBD2" w14:textId="3A7D46D4" w:rsidR="007369A1" w:rsidRDefault="007369A1" w:rsidP="007369A1">
      <w:r w:rsidRPr="002F7B10">
        <w:rPr>
          <w:noProof/>
          <w:color w:val="FED100" w:themeColor="accent1"/>
        </w:rPr>
        <w:drawing>
          <wp:anchor distT="0" distB="0" distL="114300" distR="114300" simplePos="0" relativeHeight="251734016" behindDoc="1" locked="0" layoutInCell="1" allowOverlap="1" wp14:anchorId="248D86AE" wp14:editId="434DBDC2">
            <wp:simplePos x="0" y="0"/>
            <wp:positionH relativeFrom="column">
              <wp:posOffset>31750</wp:posOffset>
            </wp:positionH>
            <wp:positionV relativeFrom="page">
              <wp:posOffset>2019935</wp:posOffset>
            </wp:positionV>
            <wp:extent cx="2408555" cy="2221865"/>
            <wp:effectExtent l="95250" t="95250" r="86995" b="102235"/>
            <wp:wrapTight wrapText="bothSides">
              <wp:wrapPolygon edited="0">
                <wp:start x="-854" y="-926"/>
                <wp:lineTo x="-854" y="22409"/>
                <wp:lineTo x="22209" y="22409"/>
                <wp:lineTo x="22209" y="-926"/>
                <wp:lineTo x="-854" y="-926"/>
              </wp:wrapPolygon>
            </wp:wrapTight>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4820" r="11538" b="9427"/>
                    <a:stretch/>
                  </pic:blipFill>
                  <pic:spPr bwMode="auto">
                    <a:xfrm>
                      <a:off x="0" y="0"/>
                      <a:ext cx="2408555" cy="222186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Brian Stubblefield, often affectionately called Stubbs, is in his third year as head of the telemetry department. As a freshman, in addition to telemetry</w:t>
      </w:r>
      <w:r w:rsidR="00EF3E5B">
        <w:t>,</w:t>
      </w:r>
      <w:r>
        <w:t xml:space="preserve"> he dabbled in documentation. Ultimately deciding that writing was not his forte, he returned to telemetry in his sophomore year and has now tried his hand at electric engineering as a junior. He plans on attending the paramedic program at Kirkwood Community College after high school, with the goal of joining the Cedar Rapids Fire Department. </w:t>
      </w:r>
    </w:p>
    <w:p w14:paraId="4F708460" w14:textId="4FE404AF" w:rsidR="001814A5" w:rsidRPr="0055217F" w:rsidRDefault="007369A1" w:rsidP="0055217F">
      <w:r w:rsidRPr="002F5CE2">
        <w:rPr>
          <w:b/>
          <w:color w:val="009B3A" w:themeColor="accent6"/>
        </w:rPr>
        <w:t>Quote:</w:t>
      </w:r>
      <w:r w:rsidRPr="00D96283">
        <w:t xml:space="preserve"> “Barry, </w:t>
      </w:r>
      <w:r>
        <w:t>I’m gonna go run.”</w:t>
      </w:r>
    </w:p>
    <w:p w14:paraId="18759984" w14:textId="77777777" w:rsidR="00746808" w:rsidRDefault="00746808" w:rsidP="00890AFD">
      <w:pPr>
        <w:jc w:val="center"/>
        <w:rPr>
          <w:rFonts w:ascii="Grotesque" w:eastAsia="Grotesque Light" w:hAnsi="Grotesque" w:cs="Times New Roman"/>
          <w:b/>
          <w:bCs/>
          <w:sz w:val="32"/>
          <w:szCs w:val="32"/>
        </w:rPr>
      </w:pPr>
    </w:p>
    <w:p w14:paraId="3E45D7EF" w14:textId="77777777" w:rsidR="00746808" w:rsidRDefault="00746808" w:rsidP="00890AFD">
      <w:pPr>
        <w:jc w:val="center"/>
        <w:rPr>
          <w:rFonts w:ascii="Grotesque" w:eastAsia="Grotesque Light" w:hAnsi="Grotesque" w:cs="Times New Roman"/>
          <w:b/>
          <w:bCs/>
          <w:sz w:val="32"/>
          <w:szCs w:val="32"/>
        </w:rPr>
      </w:pPr>
    </w:p>
    <w:p w14:paraId="5A504F20" w14:textId="77777777" w:rsidR="00890AFD" w:rsidRPr="00B536AB" w:rsidRDefault="00890AFD" w:rsidP="00890AFD">
      <w:pPr>
        <w:jc w:val="center"/>
        <w:rPr>
          <w:rFonts w:ascii="Grotesque" w:eastAsia="Grotesque Light" w:hAnsi="Grotesque" w:cs="Times New Roman"/>
          <w:b/>
          <w:bCs/>
          <w:sz w:val="32"/>
          <w:szCs w:val="32"/>
        </w:rPr>
      </w:pPr>
      <w:r w:rsidRPr="00B536AB">
        <w:rPr>
          <w:rFonts w:ascii="Grotesque" w:eastAsia="Grotesque Light" w:hAnsi="Grotesque" w:cs="Times New Roman"/>
          <w:b/>
          <w:bCs/>
          <w:sz w:val="32"/>
          <w:szCs w:val="32"/>
        </w:rPr>
        <w:t>Graphics</w:t>
      </w:r>
    </w:p>
    <w:p w14:paraId="55F85C5C" w14:textId="60D8B17A" w:rsidR="00890AFD" w:rsidRDefault="00746808" w:rsidP="00746808">
      <w:pPr>
        <w:jc w:val="right"/>
        <w:rPr>
          <w:rFonts w:ascii="Grotesque" w:eastAsia="Grotesque Light" w:hAnsi="Grotesque" w:cs="Times New Roman"/>
          <w:b/>
          <w:bCs/>
          <w:color w:val="008A35" w:themeColor="accent2"/>
          <w:sz w:val="32"/>
          <w:szCs w:val="32"/>
        </w:rPr>
      </w:pPr>
      <w:r>
        <w:rPr>
          <w:rFonts w:ascii="Grotesque" w:eastAsia="Grotesque Light" w:hAnsi="Grotesque" w:cs="Times New Roman"/>
          <w:b/>
          <w:bCs/>
          <w:color w:val="008A35" w:themeColor="accent2"/>
          <w:sz w:val="32"/>
          <w:szCs w:val="32"/>
        </w:rPr>
        <w:t>Graphics Lead</w:t>
      </w:r>
    </w:p>
    <w:p w14:paraId="4A19F4FF" w14:textId="09765A91" w:rsidR="00746808" w:rsidRPr="00746808" w:rsidRDefault="00746808" w:rsidP="00746808">
      <w:pPr>
        <w:jc w:val="right"/>
        <w:rPr>
          <w:rFonts w:ascii="Grotesque Light" w:eastAsia="Grotesque Light" w:hAnsi="Grotesque Light" w:cs="Times New Roman"/>
          <w:sz w:val="32"/>
          <w:szCs w:val="32"/>
        </w:rPr>
      </w:pPr>
      <w:r>
        <w:rPr>
          <w:rFonts w:ascii="Grotesque" w:eastAsia="Grotesque Light" w:hAnsi="Grotesque" w:cs="Times New Roman"/>
          <w:b/>
          <w:bCs/>
          <w:sz w:val="32"/>
          <w:szCs w:val="32"/>
        </w:rPr>
        <w:t>Kiera Zortman</w:t>
      </w:r>
    </w:p>
    <w:p w14:paraId="74680FB2" w14:textId="1C7D1600" w:rsidR="00746808" w:rsidRDefault="00746808" w:rsidP="00746808">
      <w:pPr>
        <w:rPr>
          <w:rFonts w:ascii="Grotesque Light" w:eastAsia="Grotesque Light" w:hAnsi="Grotesque Light" w:cs="Times New Roman"/>
        </w:rPr>
      </w:pPr>
      <w:r>
        <w:rPr>
          <w:noProof/>
        </w:rPr>
        <w:drawing>
          <wp:anchor distT="0" distB="0" distL="114300" distR="114300" simplePos="0" relativeHeight="252152832" behindDoc="1" locked="0" layoutInCell="1" allowOverlap="1" wp14:anchorId="34D0C8D6" wp14:editId="0D47DEBD">
            <wp:simplePos x="0" y="0"/>
            <wp:positionH relativeFrom="column">
              <wp:posOffset>3391535</wp:posOffset>
            </wp:positionH>
            <wp:positionV relativeFrom="page">
              <wp:posOffset>5921729</wp:posOffset>
            </wp:positionV>
            <wp:extent cx="2515235" cy="1775460"/>
            <wp:effectExtent l="95250" t="95250" r="94615" b="91440"/>
            <wp:wrapTight wrapText="bothSides">
              <wp:wrapPolygon edited="0">
                <wp:start x="-818" y="-1159"/>
                <wp:lineTo x="-818" y="22481"/>
                <wp:lineTo x="22249" y="22481"/>
                <wp:lineTo x="22249" y="-1159"/>
                <wp:lineTo x="-818" y="-1159"/>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wearing a mask and working on a computer&#10;&#10;Description automatically generated with low confidence"/>
                    <pic:cNvPicPr/>
                  </pic:nvPicPr>
                  <pic:blipFill rotWithShape="1">
                    <a:blip r:embed="rId53" cstate="print">
                      <a:extLst>
                        <a:ext uri="{28A0092B-C50C-407E-A947-70E740481C1C}">
                          <a14:useLocalDpi xmlns:a14="http://schemas.microsoft.com/office/drawing/2010/main" val="0"/>
                        </a:ext>
                      </a:extLst>
                    </a:blip>
                    <a:srcRect l="10883" t="14511" r="10823" b="11796"/>
                    <a:stretch/>
                  </pic:blipFill>
                  <pic:spPr bwMode="auto">
                    <a:xfrm>
                      <a:off x="0" y="0"/>
                      <a:ext cx="2515235" cy="1775460"/>
                    </a:xfrm>
                    <a:prstGeom prst="rect">
                      <a:avLst/>
                    </a:prstGeom>
                    <a:ln w="88900" cap="sq" cmpd="thickThin" algn="ctr">
                      <a:solidFill>
                        <a:srgbClr val="FED1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6394AD" w14:textId="09677A8A" w:rsidR="00746808" w:rsidRPr="00746808" w:rsidRDefault="00746808" w:rsidP="00746808">
      <w:pPr>
        <w:rPr>
          <w:rFonts w:ascii="Grotesque Light" w:eastAsia="Grotesque Light" w:hAnsi="Grotesque Light" w:cs="Times New Roman"/>
        </w:rPr>
      </w:pPr>
      <w:r w:rsidRPr="00746808">
        <w:rPr>
          <w:rFonts w:ascii="Grotesque Light" w:eastAsia="Grotesque Light" w:hAnsi="Grotesque Light" w:cs="Times New Roman"/>
        </w:rPr>
        <w:t>Keira Zortman is a freshman this year. Originally hailing from Mississippi, Keira is a bright character who enjoys welding, dirt bike racing, and basketball. She is joining the team as a driver and the graphics team lead for the second semester. She is extremely excited to be a part of the program.</w:t>
      </w:r>
    </w:p>
    <w:p w14:paraId="7D4BB52B" w14:textId="77777777" w:rsidR="00746808" w:rsidRPr="00746808" w:rsidRDefault="00746808" w:rsidP="00746808">
      <w:pPr>
        <w:rPr>
          <w:rFonts w:ascii="Grotesque Light" w:eastAsia="Grotesque Light" w:hAnsi="Grotesque Light" w:cs="Times New Roman"/>
        </w:rPr>
      </w:pPr>
      <w:r w:rsidRPr="00746808">
        <w:rPr>
          <w:rFonts w:ascii="Grotesque Light" w:eastAsia="Grotesque Light" w:hAnsi="Grotesque Light" w:cs="Times New Roman"/>
          <w:b/>
          <w:bCs/>
          <w:color w:val="009B3A" w:themeColor="accent6"/>
        </w:rPr>
        <w:t>Quote:</w:t>
      </w:r>
      <w:r w:rsidRPr="00746808">
        <w:rPr>
          <w:rFonts w:ascii="Grotesque Light" w:eastAsia="Grotesque Light" w:hAnsi="Grotesque Light" w:cs="Times New Roman"/>
          <w:bCs/>
          <w:color w:val="009B3A" w:themeColor="accent6"/>
        </w:rPr>
        <w:t xml:space="preserve"> </w:t>
      </w:r>
      <w:r w:rsidRPr="00746808">
        <w:rPr>
          <w:rFonts w:ascii="Grotesque Light" w:eastAsia="Grotesque Light" w:hAnsi="Grotesque Light" w:cs="Times New Roman"/>
          <w:bCs/>
        </w:rPr>
        <w:t>“Jah!”</w:t>
      </w:r>
    </w:p>
    <w:p w14:paraId="1421C3DC" w14:textId="77777777" w:rsidR="00746808" w:rsidRPr="002F7B10" w:rsidRDefault="00746808" w:rsidP="00746808">
      <w:pPr>
        <w:jc w:val="right"/>
        <w:rPr>
          <w:rFonts w:ascii="Grotesque" w:eastAsia="Grotesque Light" w:hAnsi="Grotesque" w:cs="Times New Roman"/>
          <w:b/>
          <w:bCs/>
          <w:color w:val="008A35" w:themeColor="accent2"/>
          <w:sz w:val="32"/>
          <w:szCs w:val="32"/>
        </w:rPr>
      </w:pPr>
    </w:p>
    <w:p w14:paraId="66B9C3EA" w14:textId="77777777" w:rsidR="00746808" w:rsidRDefault="00746808" w:rsidP="00746808">
      <w:pPr>
        <w:jc w:val="right"/>
        <w:rPr>
          <w:rFonts w:ascii="Grotesque" w:eastAsia="Grotesque Light" w:hAnsi="Grotesque" w:cs="Times New Roman"/>
          <w:b/>
          <w:bCs/>
          <w:sz w:val="32"/>
          <w:szCs w:val="32"/>
        </w:rPr>
      </w:pPr>
    </w:p>
    <w:p w14:paraId="7F9DC60A" w14:textId="77777777" w:rsidR="00746808" w:rsidRDefault="00746808" w:rsidP="00746808">
      <w:pPr>
        <w:jc w:val="right"/>
        <w:rPr>
          <w:rFonts w:ascii="Grotesque" w:eastAsia="Grotesque Light" w:hAnsi="Grotesque" w:cs="Times New Roman"/>
          <w:b/>
          <w:bCs/>
          <w:sz w:val="32"/>
          <w:szCs w:val="32"/>
        </w:rPr>
      </w:pPr>
    </w:p>
    <w:p w14:paraId="62C36C43" w14:textId="77777777" w:rsidR="00746808" w:rsidRDefault="00746808" w:rsidP="00746808">
      <w:pPr>
        <w:jc w:val="right"/>
        <w:rPr>
          <w:rFonts w:ascii="Grotesque" w:eastAsia="Grotesque Light" w:hAnsi="Grotesque" w:cs="Times New Roman"/>
          <w:b/>
          <w:bCs/>
          <w:sz w:val="32"/>
          <w:szCs w:val="32"/>
        </w:rPr>
      </w:pPr>
    </w:p>
    <w:p w14:paraId="7E1D1F47" w14:textId="5E37800A" w:rsidR="00746808" w:rsidRPr="00746808" w:rsidRDefault="00746808" w:rsidP="00746808">
      <w:pPr>
        <w:jc w:val="right"/>
        <w:rPr>
          <w:rFonts w:ascii="Grotesque" w:eastAsia="Grotesque Light" w:hAnsi="Grotesque" w:cs="Times New Roman"/>
          <w:b/>
          <w:bCs/>
          <w:color w:val="008A35" w:themeColor="accent2"/>
          <w:sz w:val="32"/>
          <w:szCs w:val="32"/>
        </w:rPr>
      </w:pPr>
      <w:r>
        <w:rPr>
          <w:rFonts w:ascii="Grotesque" w:eastAsia="Grotesque Light" w:hAnsi="Grotesque" w:cs="Times New Roman"/>
          <w:b/>
          <w:bCs/>
          <w:color w:val="008A35" w:themeColor="accent2"/>
          <w:sz w:val="32"/>
          <w:szCs w:val="32"/>
        </w:rPr>
        <w:t>Graphics</w:t>
      </w:r>
    </w:p>
    <w:p w14:paraId="33FC182E" w14:textId="615F9363" w:rsidR="00890AFD" w:rsidRPr="00B536AB" w:rsidRDefault="007369A1" w:rsidP="00746808">
      <w:pPr>
        <w:jc w:val="right"/>
        <w:rPr>
          <w:rFonts w:ascii="Grotesque Light" w:eastAsia="Grotesque Light" w:hAnsi="Grotesque Light" w:cs="Times New Roman"/>
          <w:sz w:val="32"/>
          <w:szCs w:val="32"/>
        </w:rPr>
      </w:pPr>
      <w:r>
        <w:rPr>
          <w:rFonts w:ascii="Grotesque" w:eastAsia="Grotesque Light" w:hAnsi="Grotesque" w:cs="Times New Roman"/>
          <w:b/>
          <w:bCs/>
          <w:sz w:val="32"/>
          <w:szCs w:val="32"/>
        </w:rPr>
        <w:t>Kaylee Osb</w:t>
      </w:r>
      <w:r w:rsidR="004F0B12">
        <w:rPr>
          <w:rFonts w:ascii="Grotesque" w:eastAsia="Grotesque Light" w:hAnsi="Grotesque" w:cs="Times New Roman"/>
          <w:b/>
          <w:bCs/>
          <w:sz w:val="32"/>
          <w:szCs w:val="32"/>
        </w:rPr>
        <w:t>or</w:t>
      </w:r>
      <w:r>
        <w:rPr>
          <w:rFonts w:ascii="Grotesque" w:eastAsia="Grotesque Light" w:hAnsi="Grotesque" w:cs="Times New Roman"/>
          <w:b/>
          <w:bCs/>
          <w:sz w:val="32"/>
          <w:szCs w:val="32"/>
        </w:rPr>
        <w:t>n</w:t>
      </w:r>
    </w:p>
    <w:p w14:paraId="1237E4DD" w14:textId="2C704657" w:rsidR="00746808" w:rsidRPr="00746808" w:rsidRDefault="00746808" w:rsidP="007369A1">
      <w:pPr>
        <w:rPr>
          <w:sz w:val="8"/>
        </w:rPr>
      </w:pPr>
      <w:r>
        <w:rPr>
          <w:noProof/>
        </w:rPr>
        <w:drawing>
          <wp:anchor distT="0" distB="0" distL="114300" distR="114300" simplePos="0" relativeHeight="251809792" behindDoc="1" locked="0" layoutInCell="1" allowOverlap="1" wp14:anchorId="7FC093D0" wp14:editId="787B476E">
            <wp:simplePos x="0" y="0"/>
            <wp:positionH relativeFrom="column">
              <wp:posOffset>3370122</wp:posOffset>
            </wp:positionH>
            <wp:positionV relativeFrom="page">
              <wp:posOffset>1690370</wp:posOffset>
            </wp:positionV>
            <wp:extent cx="2540000" cy="1917700"/>
            <wp:effectExtent l="95250" t="95250" r="88900" b="101600"/>
            <wp:wrapTight wrapText="bothSides">
              <wp:wrapPolygon edited="0">
                <wp:start x="-810" y="-1073"/>
                <wp:lineTo x="-810" y="22530"/>
                <wp:lineTo x="22194" y="22530"/>
                <wp:lineTo x="22194" y="-1073"/>
                <wp:lineTo x="-810" y="-1073"/>
              </wp:wrapPolygon>
            </wp:wrapTight>
            <wp:docPr id="315" name="Picture 315" descr="A person wearing a mask and working on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wearing a mask and working on a computer&#10;&#10;Description automatically generated with low confidence"/>
                    <pic:cNvPicPr/>
                  </pic:nvPicPr>
                  <pic:blipFill rotWithShape="1">
                    <a:blip r:embed="rId54" cstate="print">
                      <a:extLst>
                        <a:ext uri="{28A0092B-C50C-407E-A947-70E740481C1C}">
                          <a14:useLocalDpi xmlns:a14="http://schemas.microsoft.com/office/drawing/2010/main" val="0"/>
                        </a:ext>
                      </a:extLst>
                    </a:blip>
                    <a:srcRect t="8485" r="9091"/>
                    <a:stretch/>
                  </pic:blipFill>
                  <pic:spPr bwMode="auto">
                    <a:xfrm>
                      <a:off x="0" y="0"/>
                      <a:ext cx="2540000" cy="1917700"/>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 </w:t>
      </w:r>
    </w:p>
    <w:p w14:paraId="2B197137" w14:textId="56CE2CCF" w:rsidR="007369A1" w:rsidRDefault="007369A1" w:rsidP="007369A1">
      <w:r>
        <w:t>Freshman Kaylee Osborn is a new addition to the electric car team this semester. She was originally interested in the program as a middle schooler, as her older brother participated as a crew chief. As a talented artist and writer, she will be trying her hand at leading graphics as well as simultaneously being an understudy for the documentation team. She is also involved in volleyball and dance at Kennedy.</w:t>
      </w:r>
    </w:p>
    <w:p w14:paraId="0A191829" w14:textId="77777777" w:rsidR="007369A1" w:rsidRDefault="007369A1" w:rsidP="007369A1">
      <w:r w:rsidRPr="002F5CE2">
        <w:rPr>
          <w:b/>
          <w:bCs/>
          <w:color w:val="009B3A" w:themeColor="accent6"/>
        </w:rPr>
        <w:t>Quote:</w:t>
      </w:r>
      <w:r w:rsidRPr="004334C3">
        <w:rPr>
          <w:color w:val="FED100" w:themeColor="accent1"/>
        </w:rPr>
        <w:t xml:space="preserve"> </w:t>
      </w:r>
      <w:r>
        <w:t>“Just be yourself; everybody else is taken.”</w:t>
      </w:r>
    </w:p>
    <w:p w14:paraId="144B482C" w14:textId="284646DE" w:rsidR="00890AFD" w:rsidRPr="00A033BB" w:rsidRDefault="00890AFD" w:rsidP="007369A1">
      <w:pPr>
        <w:rPr>
          <w:rFonts w:ascii="Grotesque Light" w:eastAsia="Grotesque Light" w:hAnsi="Grotesque Light" w:cs="Times New Roman"/>
          <w:sz w:val="32"/>
          <w:szCs w:val="32"/>
        </w:rPr>
      </w:pPr>
    </w:p>
    <w:p w14:paraId="271C7CC1" w14:textId="5F9173D8" w:rsidR="00890AFD" w:rsidRPr="00A033BB" w:rsidRDefault="00890AFD" w:rsidP="00890AFD">
      <w:pPr>
        <w:rPr>
          <w:rFonts w:ascii="Grotesque Light" w:eastAsia="Grotesque Light" w:hAnsi="Grotesque Light" w:cs="Times New Roman"/>
          <w:sz w:val="32"/>
          <w:szCs w:val="32"/>
        </w:rPr>
      </w:pPr>
    </w:p>
    <w:p w14:paraId="5ABDA5ED" w14:textId="2819AA10" w:rsidR="00890AFD" w:rsidRPr="002F7B10" w:rsidRDefault="00890AFD" w:rsidP="004F0B12">
      <w:pPr>
        <w:jc w:val="right"/>
        <w:rPr>
          <w:rFonts w:ascii="Grotesque" w:eastAsia="Grotesque Light" w:hAnsi="Grotesque" w:cs="Times New Roman"/>
          <w:b/>
          <w:bCs/>
          <w:color w:val="008A35" w:themeColor="accent2"/>
          <w:sz w:val="32"/>
          <w:szCs w:val="32"/>
        </w:rPr>
      </w:pPr>
      <w:r w:rsidRPr="002F7B10">
        <w:rPr>
          <w:rFonts w:ascii="Grotesque" w:eastAsia="Grotesque Light" w:hAnsi="Grotesque" w:cs="Times New Roman"/>
          <w:b/>
          <w:bCs/>
          <w:color w:val="008A35" w:themeColor="accent2"/>
          <w:sz w:val="32"/>
          <w:szCs w:val="32"/>
        </w:rPr>
        <w:t>Graphics</w:t>
      </w:r>
    </w:p>
    <w:p w14:paraId="389369D6" w14:textId="77D4DDF9" w:rsidR="00890AFD" w:rsidRPr="00B536AB" w:rsidRDefault="00890AFD" w:rsidP="004F0B12">
      <w:pPr>
        <w:jc w:val="right"/>
        <w:rPr>
          <w:rFonts w:ascii="Grotesque Light" w:eastAsia="Grotesque Light" w:hAnsi="Grotesque Light" w:cs="Times New Roman"/>
          <w:sz w:val="32"/>
          <w:szCs w:val="32"/>
        </w:rPr>
      </w:pPr>
      <w:r w:rsidRPr="00B536AB">
        <w:rPr>
          <w:rFonts w:ascii="Grotesque" w:eastAsia="Grotesque Light" w:hAnsi="Grotesque" w:cs="Times New Roman"/>
          <w:b/>
          <w:bCs/>
          <w:sz w:val="32"/>
          <w:szCs w:val="32"/>
        </w:rPr>
        <w:t>Trevor Montgomery-Provencher</w:t>
      </w:r>
    </w:p>
    <w:p w14:paraId="0A50106F" w14:textId="7847045C" w:rsidR="00890AFD" w:rsidRPr="00A033BB" w:rsidRDefault="00846546" w:rsidP="00890AFD">
      <w:pPr>
        <w:rPr>
          <w:rFonts w:ascii="Grotesque Light" w:eastAsia="Grotesque Light" w:hAnsi="Grotesque Light" w:cs="Times New Roman"/>
          <w:sz w:val="32"/>
          <w:szCs w:val="32"/>
        </w:rPr>
      </w:pPr>
      <w:r>
        <w:rPr>
          <w:noProof/>
        </w:rPr>
        <w:drawing>
          <wp:anchor distT="0" distB="0" distL="114300" distR="114300" simplePos="0" relativeHeight="251742208" behindDoc="1" locked="0" layoutInCell="1" allowOverlap="1" wp14:anchorId="7ECED562" wp14:editId="1188A091">
            <wp:simplePos x="0" y="0"/>
            <wp:positionH relativeFrom="margin">
              <wp:posOffset>3482340</wp:posOffset>
            </wp:positionH>
            <wp:positionV relativeFrom="page">
              <wp:posOffset>5301851</wp:posOffset>
            </wp:positionV>
            <wp:extent cx="2476500" cy="2367915"/>
            <wp:effectExtent l="95250" t="95250" r="95250" b="89535"/>
            <wp:wrapTight wrapText="bothSides">
              <wp:wrapPolygon edited="0">
                <wp:start x="-831" y="-869"/>
                <wp:lineTo x="-831" y="22243"/>
                <wp:lineTo x="22265" y="22243"/>
                <wp:lineTo x="22265" y="-869"/>
                <wp:lineTo x="-831" y="-869"/>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024" t="16448" r="21428"/>
                    <a:stretch/>
                  </pic:blipFill>
                  <pic:spPr bwMode="auto">
                    <a:xfrm>
                      <a:off x="0" y="0"/>
                      <a:ext cx="2476500" cy="236791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3C93360F" w14:textId="0A304155" w:rsidR="00890AFD" w:rsidRDefault="00890AFD" w:rsidP="00890AFD"/>
    <w:p w14:paraId="768DBF14" w14:textId="0E455662" w:rsidR="00890AFD" w:rsidRDefault="00890AFD" w:rsidP="00890AFD">
      <w:r>
        <w:t>Freshman Trevor is a new member of electric car. He came in with some experience working with our graphics tools making him a great addition to the team. He is a self-proclaimed gamer and is unsure of what to do with his life after high school.</w:t>
      </w:r>
    </w:p>
    <w:p w14:paraId="31B3ED8B" w14:textId="4211461F" w:rsidR="00215CD2" w:rsidRDefault="00890AFD" w:rsidP="002F7B10">
      <w:r w:rsidRPr="002F7B10">
        <w:rPr>
          <w:b/>
          <w:bCs/>
          <w:color w:val="008A35" w:themeColor="accent2"/>
        </w:rPr>
        <w:t>Quote:</w:t>
      </w:r>
      <w:r w:rsidRPr="002F7B10">
        <w:rPr>
          <w:color w:val="008A35" w:themeColor="accent2"/>
        </w:rPr>
        <w:t xml:space="preserve"> </w:t>
      </w:r>
      <w:r w:rsidR="001814A5">
        <w:t>“I always try to split my time.</w:t>
      </w:r>
    </w:p>
    <w:p w14:paraId="2BBBEA68" w14:textId="631C54C5" w:rsidR="003335E9" w:rsidRDefault="003335E9" w:rsidP="002F7B10"/>
    <w:p w14:paraId="50ED0439" w14:textId="2FC7E5CF" w:rsidR="003335E9" w:rsidRDefault="003335E9" w:rsidP="002F7B10"/>
    <w:p w14:paraId="39694A3A" w14:textId="77777777" w:rsidR="003335E9" w:rsidRDefault="003335E9" w:rsidP="002F7B10">
      <w:pPr>
        <w:rPr>
          <w:rFonts w:ascii="Grotesque Light" w:eastAsia="Grotesque Light" w:hAnsi="Grotesque Light" w:cs="Times New Roman"/>
          <w:sz w:val="32"/>
          <w:szCs w:val="32"/>
        </w:rPr>
        <w:sectPr w:rsidR="003335E9">
          <w:footerReference w:type="default" r:id="rId56"/>
          <w:pgSz w:w="12240" w:h="15840"/>
          <w:pgMar w:top="1440" w:right="1440" w:bottom="1440" w:left="1440" w:header="720" w:footer="720" w:gutter="0"/>
          <w:cols w:space="720"/>
          <w:docGrid w:linePitch="360"/>
        </w:sectPr>
      </w:pPr>
    </w:p>
    <w:p w14:paraId="728069C7" w14:textId="77777777" w:rsidR="00FA6C91" w:rsidRDefault="00FA6C91" w:rsidP="00FA6C91">
      <w:pPr>
        <w:tabs>
          <w:tab w:val="left" w:pos="1191"/>
          <w:tab w:val="center" w:pos="4680"/>
        </w:tabs>
        <w:jc w:val="center"/>
        <w:rPr>
          <w:rFonts w:asciiTheme="majorHAnsi" w:hAnsiTheme="majorHAnsi"/>
          <w:color w:val="FED100" w:themeColor="accent4"/>
          <w:sz w:val="144"/>
          <w:szCs w:val="144"/>
        </w:rPr>
      </w:pPr>
    </w:p>
    <w:p w14:paraId="4366DADF" w14:textId="77777777" w:rsidR="00FA6C91" w:rsidRDefault="00FA6C91" w:rsidP="00FA6C91">
      <w:pPr>
        <w:tabs>
          <w:tab w:val="left" w:pos="1191"/>
          <w:tab w:val="center" w:pos="4680"/>
        </w:tabs>
        <w:jc w:val="center"/>
        <w:rPr>
          <w:rFonts w:asciiTheme="majorHAnsi" w:hAnsiTheme="majorHAnsi"/>
          <w:color w:val="FED100" w:themeColor="accent4"/>
          <w:sz w:val="144"/>
          <w:szCs w:val="144"/>
        </w:rPr>
      </w:pPr>
    </w:p>
    <w:p w14:paraId="5BE78649" w14:textId="3BC83DBC" w:rsidR="00FA6C91" w:rsidRPr="000B0D46" w:rsidRDefault="000B0D46" w:rsidP="00FA6C91">
      <w:pPr>
        <w:tabs>
          <w:tab w:val="left" w:pos="1191"/>
          <w:tab w:val="center" w:pos="4680"/>
        </w:tabs>
        <w:jc w:val="center"/>
        <w:rPr>
          <w:rFonts w:asciiTheme="majorHAnsi" w:hAnsiTheme="majorHAnsi"/>
          <w:color w:val="008232"/>
          <w:sz w:val="120"/>
          <w:szCs w:val="120"/>
        </w:rPr>
      </w:pPr>
      <w:r w:rsidRPr="000B0D46">
        <w:rPr>
          <w:rFonts w:asciiTheme="majorHAnsi" w:hAnsiTheme="majorHAnsi"/>
          <w:color w:val="008232"/>
          <w:sz w:val="120"/>
          <w:szCs w:val="120"/>
        </w:rPr>
        <w:t xml:space="preserve">Original </w:t>
      </w:r>
      <w:r w:rsidR="0097741F">
        <w:rPr>
          <w:rFonts w:asciiTheme="majorHAnsi" w:hAnsiTheme="majorHAnsi"/>
          <w:color w:val="008232"/>
          <w:sz w:val="120"/>
          <w:szCs w:val="120"/>
        </w:rPr>
        <w:t>Design and Construction</w:t>
      </w:r>
    </w:p>
    <w:p w14:paraId="0C9F0585" w14:textId="77777777" w:rsidR="00FA6C91" w:rsidRDefault="00FA6C91" w:rsidP="00FA6C91">
      <w:r w:rsidRPr="00AD78EA">
        <w:rPr>
          <w:noProof/>
        </w:rPr>
        <mc:AlternateContent>
          <mc:Choice Requires="wps">
            <w:drawing>
              <wp:anchor distT="0" distB="0" distL="114300" distR="114300" simplePos="0" relativeHeight="251833344" behindDoc="0" locked="0" layoutInCell="0" allowOverlap="1" wp14:anchorId="56CB5AB0" wp14:editId="5262EB8D">
                <wp:simplePos x="0" y="0"/>
                <wp:positionH relativeFrom="margin">
                  <wp:posOffset>3475990</wp:posOffset>
                </wp:positionH>
                <wp:positionV relativeFrom="topMargin">
                  <wp:posOffset>5275580</wp:posOffset>
                </wp:positionV>
                <wp:extent cx="914400" cy="219075"/>
                <wp:effectExtent l="0" t="0" r="19050" b="28575"/>
                <wp:wrapNone/>
                <wp:docPr id="37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44D71ED9" w14:textId="77777777" w:rsidR="0055217F" w:rsidRPr="00FD01E2" w:rsidRDefault="0055217F" w:rsidP="00FA6C91">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6CB5AB0" id="Text Box 376" o:spid="_x0000_s1039" type="#_x0000_t202" style="position:absolute;margin-left:273.7pt;margin-top:415.4pt;width:1in;height:17.2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" o:allowincell="f" fillcolor="#009b3a" strokecolor="#009b3a">
                <v:textbox inset=",0,,0">
                  <w:txbxContent>
                    <w:p w14:paraId="44D71ED9" w14:textId="77777777" w:rsidR="0055217F" w:rsidRPr="00FD01E2" w:rsidRDefault="0055217F" w:rsidP="00FA6C91">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34368" behindDoc="0" locked="0" layoutInCell="0" allowOverlap="1" wp14:anchorId="37F3635B" wp14:editId="0F375974">
                <wp:simplePos x="0" y="0"/>
                <wp:positionH relativeFrom="margin">
                  <wp:posOffset>2468245</wp:posOffset>
                </wp:positionH>
                <wp:positionV relativeFrom="topMargin">
                  <wp:posOffset>5276215</wp:posOffset>
                </wp:positionV>
                <wp:extent cx="914400" cy="219075"/>
                <wp:effectExtent l="0" t="0" r="19050" b="28575"/>
                <wp:wrapNone/>
                <wp:docPr id="377"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0BC74C5B" w14:textId="77777777" w:rsidR="0055217F" w:rsidRPr="00FD01E2" w:rsidRDefault="0055217F" w:rsidP="00FA6C91">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7F3635B" id="Text Box 377" o:spid="_x0000_s1040" type="#_x0000_t202" style="position:absolute;margin-left:194.35pt;margin-top:415.45pt;width:1in;height:17.25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" o:allowincell="f" fillcolor="#fed100" strokecolor="#fed100">
                <v:textbox inset=",0,,0">
                  <w:txbxContent>
                    <w:p w14:paraId="0BC74C5B" w14:textId="77777777" w:rsidR="0055217F" w:rsidRPr="00FD01E2" w:rsidRDefault="0055217F" w:rsidP="00FA6C91">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35392" behindDoc="0" locked="0" layoutInCell="0" allowOverlap="1" wp14:anchorId="596F5DE1" wp14:editId="2071570F">
                <wp:simplePos x="0" y="0"/>
                <wp:positionH relativeFrom="margin">
                  <wp:posOffset>1456690</wp:posOffset>
                </wp:positionH>
                <wp:positionV relativeFrom="topMargin">
                  <wp:posOffset>5274945</wp:posOffset>
                </wp:positionV>
                <wp:extent cx="914400" cy="219075"/>
                <wp:effectExtent l="0" t="0" r="19050" b="28575"/>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7C8EEDC" w14:textId="77777777" w:rsidR="0055217F" w:rsidRPr="00F869D7" w:rsidRDefault="0055217F" w:rsidP="00FA6C91">
                            <w:pPr>
                              <w:spacing w:after="0" w:line="240" w:lineRule="auto"/>
                              <w:jc w:val="right"/>
                              <w:rPr>
                                <w:rFonts w:ascii="Grotesque Light" w:hAnsi="Grotesque Light"/>
                                <w:noProof/>
                                <w:color w:val="009B3A"/>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96F5DE1" id="Text Box 378" o:spid="_x0000_s1041" type="#_x0000_t202" style="position:absolute;margin-left:114.7pt;margin-top:415.35pt;width:1in;height:17.2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" o:allowincell="f" fillcolor="#009b3a" strokecolor="#009b3a">
                <v:textbox inset=",0,,0">
                  <w:txbxContent>
                    <w:p w14:paraId="77C8EEDC" w14:textId="77777777" w:rsidR="0055217F" w:rsidRPr="00F869D7" w:rsidRDefault="0055217F" w:rsidP="00FA6C91">
                      <w:pPr>
                        <w:spacing w:after="0" w:line="240" w:lineRule="auto"/>
                        <w:jc w:val="right"/>
                        <w:rPr>
                          <w:rFonts w:ascii="Grotesque Light" w:hAnsi="Grotesque Light"/>
                          <w:noProof/>
                          <w:color w:val="009B3A"/>
                          <w:sz w:val="24"/>
                          <w:szCs w:val="24"/>
                        </w:rPr>
                      </w:pPr>
                    </w:p>
                  </w:txbxContent>
                </v:textbox>
                <w10:wrap anchorx="margin" anchory="margin"/>
              </v:shape>
            </w:pict>
          </mc:Fallback>
        </mc:AlternateContent>
      </w:r>
    </w:p>
    <w:p w14:paraId="4BA367A1" w14:textId="77777777" w:rsidR="00FA6C91" w:rsidRPr="00AD78EA" w:rsidRDefault="00FA6C91" w:rsidP="00FA6C91">
      <w:pPr>
        <w:tabs>
          <w:tab w:val="center" w:pos="4680"/>
        </w:tabs>
        <w:sectPr w:rsidR="00FA6C91" w:rsidRPr="00AD78EA" w:rsidSect="00F869D7">
          <w:headerReference w:type="default" r:id="rId57"/>
          <w:footerReference w:type="default" r:id="rId58"/>
          <w:pgSz w:w="12240" w:h="15840"/>
          <w:pgMar w:top="1440" w:right="1440" w:bottom="1440" w:left="1440" w:header="720" w:footer="720" w:gutter="0"/>
          <w:pgBorders w:display="firstPage" w:offsetFrom="page">
            <w:top w:val="single" w:sz="48" w:space="24" w:color="FED100"/>
            <w:left w:val="single" w:sz="48" w:space="24" w:color="FED100"/>
            <w:bottom w:val="single" w:sz="48" w:space="24" w:color="FED100"/>
            <w:right w:val="single" w:sz="48" w:space="24" w:color="FED100"/>
          </w:pgBorders>
          <w:cols w:space="720"/>
          <w:docGrid w:linePitch="360"/>
        </w:sectPr>
      </w:pPr>
      <w:r>
        <w:rPr>
          <w:noProof/>
        </w:rPr>
        <w:drawing>
          <wp:anchor distT="0" distB="0" distL="114300" distR="114300" simplePos="0" relativeHeight="251836416" behindDoc="1" locked="0" layoutInCell="1" allowOverlap="1" wp14:anchorId="37259784" wp14:editId="38327E37">
            <wp:simplePos x="0" y="0"/>
            <wp:positionH relativeFrom="margin">
              <wp:posOffset>1797050</wp:posOffset>
            </wp:positionH>
            <wp:positionV relativeFrom="bottomMargin">
              <wp:posOffset>-519430</wp:posOffset>
            </wp:positionV>
            <wp:extent cx="2406015" cy="1035685"/>
            <wp:effectExtent l="0" t="0" r="0" b="0"/>
            <wp:wrapTight wrapText="bothSides">
              <wp:wrapPolygon edited="0">
                <wp:start x="0" y="0"/>
                <wp:lineTo x="0" y="21057"/>
                <wp:lineTo x="21378" y="21057"/>
                <wp:lineTo x="21378" y="0"/>
                <wp:lineTo x="0" y="0"/>
              </wp:wrapPolygon>
            </wp:wrapTight>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6015" cy="1035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7CB968" w14:textId="34528068" w:rsidR="0050597B" w:rsidRPr="00900EC3" w:rsidRDefault="0050597B" w:rsidP="0050597B">
      <w:pPr>
        <w:jc w:val="center"/>
        <w:rPr>
          <w:rFonts w:ascii="Grotesque" w:eastAsia="Grotesque Light" w:hAnsi="Grotesque" w:cs="Times New Roman"/>
          <w:b/>
          <w:color w:val="008A35" w:themeColor="accent2"/>
          <w:sz w:val="40"/>
        </w:rPr>
      </w:pPr>
      <w:r w:rsidRPr="00900EC3">
        <w:rPr>
          <w:rFonts w:ascii="Grotesque" w:eastAsia="Grotesque Light" w:hAnsi="Grotesque" w:cs="Times New Roman"/>
          <w:b/>
          <w:color w:val="008A35" w:themeColor="accent2"/>
          <w:sz w:val="40"/>
        </w:rPr>
        <w:lastRenderedPageBreak/>
        <w:t>Research Notes</w:t>
      </w:r>
    </w:p>
    <w:p w14:paraId="69E18992" w14:textId="6D40E078" w:rsidR="0050597B" w:rsidRPr="00B01E18" w:rsidRDefault="0050597B" w:rsidP="0050597B">
      <w:pPr>
        <w:jc w:val="center"/>
        <w:rPr>
          <w:rFonts w:ascii="Grotesque" w:eastAsia="Grotesque Light" w:hAnsi="Grotesque" w:cs="Times New Roman"/>
          <w:b/>
          <w:color w:val="FED100" w:themeColor="accent4"/>
          <w:sz w:val="4"/>
          <w:szCs w:val="4"/>
        </w:rPr>
      </w:pPr>
      <w:r w:rsidRPr="00B01E18">
        <w:rPr>
          <w:rFonts w:ascii="Grotesque Light" w:eastAsia="Calibri" w:hAnsi="Grotesque Light" w:cs="Times New Roman"/>
          <w:b/>
          <w:noProof/>
          <w:color w:val="FED100" w:themeColor="accent4"/>
          <w:sz w:val="32"/>
        </w:rPr>
        <mc:AlternateContent>
          <mc:Choice Requires="wps">
            <w:drawing>
              <wp:anchor distT="4294967295" distB="4294967295" distL="114300" distR="114300" simplePos="0" relativeHeight="251858944" behindDoc="0" locked="0" layoutInCell="1" allowOverlap="1" wp14:anchorId="53DD0875" wp14:editId="619A5F9F">
                <wp:simplePos x="0" y="0"/>
                <wp:positionH relativeFrom="margin">
                  <wp:align>center</wp:align>
                </wp:positionH>
                <wp:positionV relativeFrom="paragraph">
                  <wp:posOffset>17144</wp:posOffset>
                </wp:positionV>
                <wp:extent cx="4572000" cy="0"/>
                <wp:effectExtent l="0" t="0" r="0" b="0"/>
                <wp:wrapNone/>
                <wp:docPr id="391" name="Straight Connector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BB003FB" id="Straight Connector 391" o:spid="_x0000_s1026" style="position:absolute;z-index:251858944;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1.35pt" to="5in,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" strokecolor="#008a35 [3205]" strokeweight="1.5pt">
                <v:stroke joinstyle="miter"/>
                <o:lock v:ext="edit" shapetype="f"/>
                <w10:wrap anchorx="margin"/>
              </v:line>
            </w:pict>
          </mc:Fallback>
        </mc:AlternateContent>
      </w:r>
    </w:p>
    <w:p w14:paraId="0C678820" w14:textId="6314585B" w:rsidR="0050597B" w:rsidRDefault="00993C1B" w:rsidP="0050597B">
      <w:pPr>
        <w:jc w:val="center"/>
        <w:rPr>
          <w:sz w:val="28"/>
          <w:szCs w:val="28"/>
        </w:rPr>
      </w:pPr>
      <w:r>
        <w:rPr>
          <w:sz w:val="28"/>
          <w:szCs w:val="28"/>
        </w:rPr>
        <w:t xml:space="preserve">The original design of the 984 car was designed by former and now graduated crew chief Derek Severson. His main goals in building the car were to make the smallest, lightest car possible. Due to how sleight and short his driver is, he was able to pull of designing the smallest car the program has ever built. The aerodynamics of the car are based on </w:t>
      </w:r>
      <w:r w:rsidR="006652A2">
        <w:rPr>
          <w:sz w:val="28"/>
          <w:szCs w:val="28"/>
        </w:rPr>
        <w:t xml:space="preserve">the </w:t>
      </w:r>
      <w:r w:rsidR="006652A2" w:rsidRPr="006652A2">
        <w:rPr>
          <w:sz w:val="28"/>
          <w:szCs w:val="28"/>
        </w:rPr>
        <w:t>British-French Concorde airplane</w:t>
      </w:r>
      <w:r w:rsidR="006652A2">
        <w:rPr>
          <w:sz w:val="28"/>
          <w:szCs w:val="28"/>
        </w:rPr>
        <w:t>, which has a similar shape to a cigar. Below are some of his research notes and calculations he made when first designing the car.</w:t>
      </w:r>
    </w:p>
    <w:p w14:paraId="7ADDDE2E" w14:textId="77777777" w:rsidR="0050597B" w:rsidRPr="00FE3402" w:rsidRDefault="0050597B" w:rsidP="0050597B">
      <w:pPr>
        <w:pStyle w:val="ListParagraph"/>
        <w:numPr>
          <w:ilvl w:val="0"/>
          <w:numId w:val="2"/>
        </w:numPr>
        <w:spacing w:before="240" w:after="240" w:line="240" w:lineRule="auto"/>
        <w:rPr>
          <w:rFonts w:asciiTheme="majorHAnsi" w:eastAsia="Times New Roman" w:hAnsiTheme="majorHAnsi" w:cs="Times New Roman"/>
          <w:color w:val="000000"/>
          <w:sz w:val="21"/>
          <w:szCs w:val="21"/>
          <w:lang w:eastAsia="zh-CN"/>
        </w:rPr>
      </w:pPr>
      <w:r w:rsidRPr="00FE3402">
        <w:rPr>
          <w:rFonts w:asciiTheme="majorHAnsi" w:eastAsia="Times New Roman" w:hAnsiTheme="majorHAnsi" w:cs="Arial"/>
          <w:color w:val="000000"/>
          <w:sz w:val="21"/>
          <w:szCs w:val="21"/>
          <w:lang w:eastAsia="zh-CN"/>
        </w:rPr>
        <w:t>Round frame design eliminates weight by reducing car-length frame rails from 6 to 5.</w:t>
      </w:r>
    </w:p>
    <w:p w14:paraId="2CA19182" w14:textId="77777777" w:rsidR="0050597B" w:rsidRPr="00FE3402" w:rsidRDefault="0050597B" w:rsidP="0050597B">
      <w:pPr>
        <w:pStyle w:val="ListParagraph"/>
        <w:numPr>
          <w:ilvl w:val="0"/>
          <w:numId w:val="2"/>
        </w:numPr>
        <w:spacing w:before="240" w:after="240" w:line="240" w:lineRule="auto"/>
        <w:rPr>
          <w:rFonts w:asciiTheme="majorHAnsi" w:eastAsia="Times New Roman" w:hAnsiTheme="majorHAnsi" w:cs="Times New Roman"/>
          <w:color w:val="000000"/>
          <w:sz w:val="21"/>
          <w:szCs w:val="21"/>
          <w:lang w:eastAsia="zh-CN"/>
        </w:rPr>
      </w:pPr>
      <w:r w:rsidRPr="00FE3402">
        <w:rPr>
          <w:rFonts w:asciiTheme="majorHAnsi" w:eastAsia="Times New Roman" w:hAnsiTheme="majorHAnsi" w:cs="Arial"/>
          <w:color w:val="000000"/>
          <w:sz w:val="21"/>
          <w:szCs w:val="21"/>
          <w:lang w:eastAsia="zh-CN"/>
        </w:rPr>
        <w:t>Round design evenly distributes air around the car, reducing downforce.</w:t>
      </w:r>
    </w:p>
    <w:p w14:paraId="4D57F960" w14:textId="77777777" w:rsidR="0050597B" w:rsidRPr="00FE3402" w:rsidRDefault="0050597B" w:rsidP="0050597B">
      <w:pPr>
        <w:pStyle w:val="ListParagraph"/>
        <w:numPr>
          <w:ilvl w:val="0"/>
          <w:numId w:val="2"/>
        </w:numPr>
        <w:spacing w:before="240" w:after="240" w:line="240" w:lineRule="auto"/>
        <w:rPr>
          <w:rFonts w:asciiTheme="majorHAnsi" w:eastAsia="Times New Roman" w:hAnsiTheme="majorHAnsi" w:cs="Times New Roman"/>
          <w:color w:val="000000"/>
          <w:sz w:val="21"/>
          <w:szCs w:val="21"/>
          <w:lang w:eastAsia="zh-CN"/>
        </w:rPr>
      </w:pPr>
      <w:r w:rsidRPr="00FE3402">
        <w:rPr>
          <w:rFonts w:asciiTheme="majorHAnsi" w:eastAsia="Times New Roman" w:hAnsiTheme="majorHAnsi" w:cs="Arial"/>
          <w:color w:val="000000"/>
          <w:sz w:val="21"/>
          <w:szCs w:val="21"/>
          <w:lang w:eastAsia="zh-CN"/>
        </w:rPr>
        <w:t>Slightly raised nose to more evenly split air around the body, and allow the use of a straight axle.</w:t>
      </w:r>
    </w:p>
    <w:p w14:paraId="4306A6D9" w14:textId="77777777" w:rsidR="0050597B" w:rsidRPr="00FE3402" w:rsidRDefault="0050597B" w:rsidP="0050597B">
      <w:pPr>
        <w:pStyle w:val="ListParagraph"/>
        <w:numPr>
          <w:ilvl w:val="0"/>
          <w:numId w:val="2"/>
        </w:numPr>
        <w:spacing w:before="240" w:after="240" w:line="240" w:lineRule="auto"/>
        <w:rPr>
          <w:rFonts w:asciiTheme="majorHAnsi" w:eastAsia="Times New Roman" w:hAnsiTheme="majorHAnsi" w:cs="Times New Roman"/>
          <w:color w:val="000000"/>
          <w:sz w:val="21"/>
          <w:szCs w:val="21"/>
          <w:lang w:eastAsia="zh-CN"/>
        </w:rPr>
      </w:pPr>
      <w:r w:rsidRPr="00FE3402">
        <w:rPr>
          <w:rFonts w:asciiTheme="majorHAnsi" w:eastAsia="Times New Roman" w:hAnsiTheme="majorHAnsi" w:cs="Arial"/>
          <w:color w:val="000000"/>
          <w:sz w:val="21"/>
          <w:szCs w:val="21"/>
          <w:lang w:eastAsia="zh-CN"/>
        </w:rPr>
        <w:t>Skeletonized mounting plates for electronics: This saves about ½ a pound in the car (equal to around 2 feet of 1 in. aluminum tubing).</w:t>
      </w:r>
    </w:p>
    <w:p w14:paraId="713BBDE7" w14:textId="77777777" w:rsidR="0050597B" w:rsidRPr="00FE3402" w:rsidRDefault="0050597B" w:rsidP="0050597B">
      <w:pPr>
        <w:pStyle w:val="ListParagraph"/>
        <w:numPr>
          <w:ilvl w:val="0"/>
          <w:numId w:val="2"/>
        </w:numPr>
        <w:spacing w:before="240" w:after="240" w:line="240" w:lineRule="auto"/>
        <w:rPr>
          <w:rFonts w:asciiTheme="majorHAnsi" w:eastAsia="Times New Roman" w:hAnsiTheme="majorHAnsi" w:cs="Times New Roman"/>
          <w:color w:val="000000"/>
          <w:sz w:val="21"/>
          <w:szCs w:val="21"/>
          <w:lang w:eastAsia="zh-CN"/>
        </w:rPr>
      </w:pPr>
      <w:r w:rsidRPr="00FE3402">
        <w:rPr>
          <w:rFonts w:asciiTheme="majorHAnsi" w:eastAsia="Times New Roman" w:hAnsiTheme="majorHAnsi" w:cs="Arial"/>
          <w:color w:val="000000"/>
          <w:sz w:val="21"/>
          <w:szCs w:val="21"/>
          <w:lang w:eastAsia="zh-CN"/>
        </w:rPr>
        <w:t>Batteries placed long-ways in the car in order to lower them 2 inches in the frame for a lower center of gravity.</w:t>
      </w:r>
    </w:p>
    <w:p w14:paraId="1BF1366A" w14:textId="77777777" w:rsidR="0050597B" w:rsidRPr="00FE3402" w:rsidRDefault="0050597B" w:rsidP="0050597B">
      <w:pPr>
        <w:pStyle w:val="ListParagraph"/>
        <w:numPr>
          <w:ilvl w:val="0"/>
          <w:numId w:val="2"/>
        </w:numPr>
        <w:spacing w:before="240" w:after="240" w:line="240" w:lineRule="auto"/>
        <w:rPr>
          <w:rFonts w:asciiTheme="majorHAnsi" w:eastAsia="Times New Roman" w:hAnsiTheme="majorHAnsi" w:cs="Times New Roman"/>
          <w:color w:val="000000"/>
          <w:sz w:val="21"/>
          <w:szCs w:val="21"/>
          <w:lang w:eastAsia="zh-CN"/>
        </w:rPr>
      </w:pPr>
      <w:r w:rsidRPr="00FE3402">
        <w:rPr>
          <w:rFonts w:asciiTheme="majorHAnsi" w:eastAsia="Times New Roman" w:hAnsiTheme="majorHAnsi" w:cs="Arial"/>
          <w:color w:val="000000"/>
          <w:sz w:val="21"/>
          <w:szCs w:val="21"/>
          <w:lang w:eastAsia="zh-CN"/>
        </w:rPr>
        <w:t>Permanent Rear axle; this eliminates the swing arm system which could save up to 20 lbs. with minimal performance impact.</w:t>
      </w:r>
    </w:p>
    <w:p w14:paraId="0FC13EC7" w14:textId="77777777" w:rsidR="0050597B" w:rsidRPr="00FE3402" w:rsidRDefault="0050597B" w:rsidP="0050597B">
      <w:pPr>
        <w:pStyle w:val="ListParagraph"/>
        <w:numPr>
          <w:ilvl w:val="0"/>
          <w:numId w:val="2"/>
        </w:numPr>
        <w:spacing w:before="240" w:after="240" w:line="240" w:lineRule="auto"/>
        <w:rPr>
          <w:rFonts w:asciiTheme="majorHAnsi" w:eastAsia="Times New Roman" w:hAnsiTheme="majorHAnsi" w:cs="Times New Roman"/>
          <w:color w:val="000000"/>
          <w:sz w:val="21"/>
          <w:szCs w:val="21"/>
          <w:lang w:eastAsia="zh-CN"/>
        </w:rPr>
      </w:pPr>
      <w:r w:rsidRPr="00FE3402">
        <w:rPr>
          <w:rFonts w:asciiTheme="majorHAnsi" w:eastAsia="Times New Roman" w:hAnsiTheme="majorHAnsi" w:cs="Arial"/>
          <w:color w:val="000000"/>
          <w:sz w:val="21"/>
          <w:szCs w:val="21"/>
          <w:lang w:eastAsia="zh-CN"/>
        </w:rPr>
        <w:t>Polycarbonate open-back tail: Molded tails tend to be very fragile and seem</w:t>
      </w:r>
      <w:r>
        <w:rPr>
          <w:rFonts w:asciiTheme="majorHAnsi" w:eastAsia="Times New Roman" w:hAnsiTheme="majorHAnsi" w:cs="Arial"/>
          <w:color w:val="000000"/>
          <w:sz w:val="21"/>
          <w:szCs w:val="21"/>
          <w:lang w:eastAsia="zh-CN"/>
        </w:rPr>
        <w:t>s</w:t>
      </w:r>
      <w:r w:rsidRPr="00FE3402">
        <w:rPr>
          <w:rFonts w:asciiTheme="majorHAnsi" w:eastAsia="Times New Roman" w:hAnsiTheme="majorHAnsi" w:cs="Arial"/>
          <w:color w:val="000000"/>
          <w:sz w:val="21"/>
          <w:szCs w:val="21"/>
          <w:lang w:eastAsia="zh-CN"/>
        </w:rPr>
        <w:t xml:space="preserve"> to have trap air around the rear wheel.  A well-designed open-back tail will allow air to escape, while still cleanly putting air back together.</w:t>
      </w:r>
    </w:p>
    <w:p w14:paraId="0392099A" w14:textId="0806674A" w:rsidR="0050597B" w:rsidRPr="00FE3402" w:rsidRDefault="0050597B" w:rsidP="0050597B">
      <w:pPr>
        <w:pStyle w:val="ListParagraph"/>
        <w:numPr>
          <w:ilvl w:val="0"/>
          <w:numId w:val="2"/>
        </w:numPr>
        <w:spacing w:before="240" w:after="240" w:line="240" w:lineRule="auto"/>
        <w:rPr>
          <w:rFonts w:asciiTheme="majorHAnsi" w:eastAsia="Times New Roman" w:hAnsiTheme="majorHAnsi" w:cs="Times New Roman"/>
          <w:color w:val="000000"/>
          <w:sz w:val="21"/>
          <w:szCs w:val="21"/>
          <w:lang w:eastAsia="zh-CN"/>
        </w:rPr>
      </w:pPr>
      <w:r w:rsidRPr="00FE3402">
        <w:rPr>
          <w:rFonts w:asciiTheme="majorHAnsi" w:eastAsia="Times New Roman" w:hAnsiTheme="majorHAnsi" w:cs="Arial"/>
          <w:color w:val="000000"/>
          <w:sz w:val="21"/>
          <w:szCs w:val="21"/>
          <w:lang w:eastAsia="zh-CN"/>
        </w:rPr>
        <w:t>Aluminum Axle built from a Cessna wing strut. Previous designs used an all steel construction, purely for strength. This aluminum design should be very strong, aerodynamic and cut 5 to 10 lbs. from the car.</w:t>
      </w:r>
    </w:p>
    <w:p w14:paraId="1486F9FE" w14:textId="5C833669" w:rsidR="0050597B" w:rsidRDefault="0050597B" w:rsidP="0050597B">
      <w:pPr>
        <w:pStyle w:val="ListParagraph"/>
        <w:numPr>
          <w:ilvl w:val="0"/>
          <w:numId w:val="2"/>
        </w:numPr>
        <w:spacing w:before="240" w:after="240" w:line="240" w:lineRule="auto"/>
        <w:rPr>
          <w:rFonts w:asciiTheme="majorHAnsi" w:eastAsia="Times New Roman" w:hAnsiTheme="majorHAnsi" w:cs="Arial"/>
          <w:color w:val="000000"/>
          <w:sz w:val="21"/>
          <w:szCs w:val="21"/>
          <w:lang w:eastAsia="zh-CN"/>
        </w:rPr>
        <w:sectPr w:rsidR="0050597B">
          <w:headerReference w:type="default" r:id="rId59"/>
          <w:footerReference w:type="default" r:id="rId60"/>
          <w:pgSz w:w="12240" w:h="15840"/>
          <w:pgMar w:top="1440" w:right="1440" w:bottom="1440" w:left="1440" w:header="720" w:footer="720" w:gutter="0"/>
          <w:cols w:space="720"/>
          <w:docGrid w:linePitch="360"/>
        </w:sectPr>
      </w:pPr>
      <w:r w:rsidRPr="007A3AFA">
        <w:rPr>
          <w:noProof/>
          <w:sz w:val="28"/>
          <w:szCs w:val="28"/>
        </w:rPr>
        <mc:AlternateContent>
          <mc:Choice Requires="wps">
            <w:drawing>
              <wp:anchor distT="45720" distB="45720" distL="114300" distR="114300" simplePos="0" relativeHeight="251863040" behindDoc="0" locked="0" layoutInCell="1" allowOverlap="1" wp14:anchorId="0890FC08" wp14:editId="338B34C8">
                <wp:simplePos x="0" y="0"/>
                <wp:positionH relativeFrom="column">
                  <wp:posOffset>3065160</wp:posOffset>
                </wp:positionH>
                <wp:positionV relativeFrom="paragraph">
                  <wp:posOffset>2817835</wp:posOffset>
                </wp:positionV>
                <wp:extent cx="3003452" cy="1404620"/>
                <wp:effectExtent l="0" t="0" r="6985"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452" cy="1404620"/>
                        </a:xfrm>
                        <a:prstGeom prst="rect">
                          <a:avLst/>
                        </a:prstGeom>
                        <a:solidFill>
                          <a:srgbClr val="FFFFFF"/>
                        </a:solidFill>
                        <a:ln w="9525">
                          <a:noFill/>
                          <a:miter lim="800000"/>
                          <a:headEnd/>
                          <a:tailEnd/>
                        </a:ln>
                      </wps:spPr>
                      <wps:txbx>
                        <w:txbxContent>
                          <w:p w14:paraId="3A38F787" w14:textId="77777777" w:rsidR="0055217F" w:rsidRDefault="0055217F" w:rsidP="0050597B">
                            <w:pPr>
                              <w:jc w:val="center"/>
                            </w:pPr>
                            <w:r>
                              <w:t>Round Bottomed vs. Flat Bottomed Design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90FC08" id="_x0000_s1042" type="#_x0000_t202" style="position:absolute;left:0;text-align:left;margin-left:241.35pt;margin-top:221.9pt;width:236.5pt;height:110.6pt;z-index:251863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" stroked="f">
                <v:textbox style="mso-fit-shape-to-text:t">
                  <w:txbxContent>
                    <w:p w14:paraId="3A38F787" w14:textId="77777777" w:rsidR="0055217F" w:rsidRDefault="0055217F" w:rsidP="0050597B">
                      <w:pPr>
                        <w:jc w:val="center"/>
                      </w:pPr>
                      <w:r>
                        <w:t>Round Bottomed vs. Flat Bottomed Design</w:t>
                      </w:r>
                    </w:p>
                  </w:txbxContent>
                </v:textbox>
              </v:shape>
            </w:pict>
          </mc:Fallback>
        </mc:AlternateContent>
      </w:r>
      <w:r w:rsidRPr="007A3AFA">
        <w:rPr>
          <w:noProof/>
          <w:sz w:val="28"/>
          <w:szCs w:val="28"/>
        </w:rPr>
        <mc:AlternateContent>
          <mc:Choice Requires="wps">
            <w:drawing>
              <wp:anchor distT="45720" distB="45720" distL="114300" distR="114300" simplePos="0" relativeHeight="251862016" behindDoc="0" locked="0" layoutInCell="1" allowOverlap="1" wp14:anchorId="27540BCC" wp14:editId="254BA437">
                <wp:simplePos x="0" y="0"/>
                <wp:positionH relativeFrom="column">
                  <wp:posOffset>-20675</wp:posOffset>
                </wp:positionH>
                <wp:positionV relativeFrom="paragraph">
                  <wp:posOffset>2274851</wp:posOffset>
                </wp:positionV>
                <wp:extent cx="2552700" cy="1404620"/>
                <wp:effectExtent l="0" t="0" r="0" b="0"/>
                <wp:wrapSquare wrapText="bothSides"/>
                <wp:docPr id="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404620"/>
                        </a:xfrm>
                        <a:prstGeom prst="rect">
                          <a:avLst/>
                        </a:prstGeom>
                        <a:solidFill>
                          <a:srgbClr val="FFFFFF"/>
                        </a:solidFill>
                        <a:ln w="9525">
                          <a:noFill/>
                          <a:miter lim="800000"/>
                          <a:headEnd/>
                          <a:tailEnd/>
                        </a:ln>
                      </wps:spPr>
                      <wps:txbx>
                        <w:txbxContent>
                          <w:p w14:paraId="563E9723" w14:textId="77777777" w:rsidR="0055217F" w:rsidRDefault="0055217F" w:rsidP="0050597B">
                            <w:pPr>
                              <w:jc w:val="center"/>
                            </w:pPr>
                            <w:r>
                              <w:t>Skeletonized Controller Mount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540BCC" id="_x0000_s1043" type="#_x0000_t202" style="position:absolute;left:0;text-align:left;margin-left:-1.65pt;margin-top:179.1pt;width:201pt;height:110.6pt;z-index:251862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" stroked="f">
                <v:textbox style="mso-fit-shape-to-text:t">
                  <w:txbxContent>
                    <w:p w14:paraId="563E9723" w14:textId="77777777" w:rsidR="0055217F" w:rsidRDefault="0055217F" w:rsidP="0050597B">
                      <w:pPr>
                        <w:jc w:val="center"/>
                      </w:pPr>
                      <w:r>
                        <w:t>Skeletonized Controller Mount</w:t>
                      </w:r>
                    </w:p>
                  </w:txbxContent>
                </v:textbox>
                <w10:wrap type="square"/>
              </v:shape>
            </w:pict>
          </mc:Fallback>
        </mc:AlternateContent>
      </w:r>
      <w:r>
        <w:rPr>
          <w:noProof/>
          <w:sz w:val="28"/>
          <w:szCs w:val="28"/>
        </w:rPr>
        <w:drawing>
          <wp:anchor distT="0" distB="0" distL="114300" distR="114300" simplePos="0" relativeHeight="251860992" behindDoc="0" locked="0" layoutInCell="1" allowOverlap="1" wp14:anchorId="7A533EE9" wp14:editId="04D4C021">
            <wp:simplePos x="0" y="0"/>
            <wp:positionH relativeFrom="column">
              <wp:posOffset>3145155</wp:posOffset>
            </wp:positionH>
            <wp:positionV relativeFrom="paragraph">
              <wp:posOffset>628148</wp:posOffset>
            </wp:positionV>
            <wp:extent cx="2818497" cy="2106344"/>
            <wp:effectExtent l="95250" t="95250" r="96520" b="103505"/>
            <wp:wrapNone/>
            <wp:docPr id="399" name="Picture 399"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18497" cy="2106344"/>
                    </a:xfrm>
                    <a:prstGeom prst="rect">
                      <a:avLst/>
                    </a:prstGeom>
                    <a:ln w="88900" cap="sq" cmpd="thickThin">
                      <a:solidFill>
                        <a:schemeClr val="accent4"/>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859968" behindDoc="0" locked="0" layoutInCell="1" allowOverlap="1" wp14:anchorId="577668FA" wp14:editId="18E5EE79">
            <wp:simplePos x="0" y="0"/>
            <wp:positionH relativeFrom="column">
              <wp:posOffset>95530</wp:posOffset>
            </wp:positionH>
            <wp:positionV relativeFrom="paragraph">
              <wp:posOffset>627970</wp:posOffset>
            </wp:positionV>
            <wp:extent cx="2334260" cy="1484630"/>
            <wp:effectExtent l="95250" t="95250" r="104140" b="96520"/>
            <wp:wrapNone/>
            <wp:docPr id="400" name="Picture 4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0 skeletonized mounts.jpg"/>
                    <pic:cNvPicPr/>
                  </pic:nvPicPr>
                  <pic:blipFill rotWithShape="1">
                    <a:blip r:embed="rId62" cstate="print">
                      <a:extLst>
                        <a:ext uri="{28A0092B-C50C-407E-A947-70E740481C1C}">
                          <a14:useLocalDpi xmlns:a14="http://schemas.microsoft.com/office/drawing/2010/main" val="0"/>
                        </a:ext>
                      </a:extLst>
                    </a:blip>
                    <a:srcRect l="13853" t="9139" r="46836" b="73404"/>
                    <a:stretch/>
                  </pic:blipFill>
                  <pic:spPr bwMode="auto">
                    <a:xfrm>
                      <a:off x="0" y="0"/>
                      <a:ext cx="2334260" cy="1484630"/>
                    </a:xfrm>
                    <a:prstGeom prst="rect">
                      <a:avLst/>
                    </a:prstGeom>
                    <a:ln w="88900" cap="sq" cmpd="thickThin">
                      <a:solidFill>
                        <a:schemeClr val="accent4"/>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FE3402">
        <w:rPr>
          <w:rFonts w:asciiTheme="majorHAnsi" w:eastAsia="Times New Roman" w:hAnsiTheme="majorHAnsi" w:cs="Arial"/>
          <w:color w:val="000000"/>
          <w:sz w:val="21"/>
          <w:szCs w:val="21"/>
          <w:lang w:eastAsia="zh-CN"/>
        </w:rPr>
        <w:t>Use of only 1” OD .083 Wall aluminum. The last car had some rails made of 1 ½” OD .083 tubing for ease of manufacture. This change saves .1542 lbs. per foot</w:t>
      </w:r>
    </w:p>
    <w:p w14:paraId="30E96817" w14:textId="4383C4F5" w:rsidR="0050597B" w:rsidRPr="0050597B" w:rsidRDefault="0050597B" w:rsidP="00DF73BA">
      <w:pPr>
        <w:jc w:val="center"/>
        <w:rPr>
          <w:rFonts w:ascii="Grotesque" w:eastAsia="Grotesque Light" w:hAnsi="Grotesque" w:cs="Times New Roman"/>
          <w:b/>
          <w:color w:val="008A35" w:themeColor="accent2"/>
          <w:sz w:val="40"/>
        </w:rPr>
      </w:pPr>
      <w:r w:rsidRPr="0050597B">
        <w:rPr>
          <w:rFonts w:ascii="Grotesque" w:eastAsia="Grotesque Light" w:hAnsi="Grotesque" w:cs="Times New Roman"/>
          <w:b/>
          <w:color w:val="008A35" w:themeColor="accent2"/>
          <w:sz w:val="40"/>
        </w:rPr>
        <w:lastRenderedPageBreak/>
        <w:t>Original Design Drawings</w:t>
      </w:r>
    </w:p>
    <w:p w14:paraId="054B1061" w14:textId="081D69C3" w:rsidR="0050597B" w:rsidRPr="0050597B" w:rsidRDefault="0050597B" w:rsidP="0050597B">
      <w:pPr>
        <w:pStyle w:val="ListParagraph"/>
        <w:numPr>
          <w:ilvl w:val="0"/>
          <w:numId w:val="2"/>
        </w:numPr>
        <w:jc w:val="center"/>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865088" behindDoc="0" locked="0" layoutInCell="1" allowOverlap="1" wp14:anchorId="714E400E" wp14:editId="3F88AC99">
                <wp:simplePos x="0" y="0"/>
                <wp:positionH relativeFrom="margin">
                  <wp:align>center</wp:align>
                </wp:positionH>
                <wp:positionV relativeFrom="paragraph">
                  <wp:posOffset>2443</wp:posOffset>
                </wp:positionV>
                <wp:extent cx="4572000" cy="0"/>
                <wp:effectExtent l="0" t="0" r="0" b="0"/>
                <wp:wrapNone/>
                <wp:docPr id="401" name="Straight Connector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377A3F2C" id="Straight Connector 401" o:spid="_x0000_s1026" style="position:absolute;z-index:25186508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BeUQcz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41C579FF" w14:textId="55C65F79" w:rsidR="0097741F" w:rsidRDefault="00412804" w:rsidP="0097741F">
      <w:pPr>
        <w:jc w:val="center"/>
        <w:rPr>
          <w:sz w:val="28"/>
          <w:szCs w:val="28"/>
        </w:rPr>
      </w:pPr>
      <w:r>
        <w:rPr>
          <w:sz w:val="28"/>
          <w:szCs w:val="28"/>
        </w:rPr>
        <w:t xml:space="preserve">These </w:t>
      </w:r>
      <w:r w:rsidR="0097741F">
        <w:rPr>
          <w:sz w:val="28"/>
          <w:szCs w:val="28"/>
        </w:rPr>
        <w:t>are the drawings Derek used as a reference to build the car off of. These include detailed measurements of each and every tube that would be used. Below is the final drawing of the side view of the car.</w:t>
      </w:r>
    </w:p>
    <w:p w14:paraId="43425FE3" w14:textId="2471C2C2" w:rsidR="00B9626C" w:rsidRDefault="00B9626C" w:rsidP="002F5CE2">
      <w:pPr>
        <w:ind w:left="1080"/>
        <w:rPr>
          <w:sz w:val="28"/>
          <w:szCs w:val="28"/>
        </w:rPr>
      </w:pPr>
    </w:p>
    <w:p w14:paraId="4CD8672D" w14:textId="77777777" w:rsidR="00412804" w:rsidRPr="00412804" w:rsidRDefault="00412804" w:rsidP="00412804">
      <w:pPr>
        <w:ind w:left="1080"/>
        <w:rPr>
          <w:sz w:val="28"/>
          <w:szCs w:val="28"/>
        </w:rPr>
      </w:pPr>
      <w:r w:rsidRPr="00412804">
        <w:rPr>
          <w:noProof/>
          <w:sz w:val="28"/>
          <w:szCs w:val="28"/>
        </w:rPr>
        <w:drawing>
          <wp:anchor distT="0" distB="0" distL="114300" distR="114300" simplePos="0" relativeHeight="252135424" behindDoc="0" locked="0" layoutInCell="1" allowOverlap="1" wp14:anchorId="4BF9BD3E" wp14:editId="46DDDB00">
            <wp:simplePos x="0" y="0"/>
            <wp:positionH relativeFrom="margin">
              <wp:align>center</wp:align>
            </wp:positionH>
            <wp:positionV relativeFrom="paragraph">
              <wp:posOffset>27305</wp:posOffset>
            </wp:positionV>
            <wp:extent cx="6621369" cy="1860550"/>
            <wp:effectExtent l="95250" t="95250" r="103505" b="101600"/>
            <wp:wrapNone/>
            <wp:docPr id="532" name="Picture 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Diagram&#10;&#10;Description automatically generated"/>
                    <pic:cNvPicPr/>
                  </pic:nvPicPr>
                  <pic:blipFill rotWithShape="1">
                    <a:blip r:embed="rId63" cstate="print">
                      <a:extLst>
                        <a:ext uri="{28A0092B-C50C-407E-A947-70E740481C1C}">
                          <a14:useLocalDpi xmlns:a14="http://schemas.microsoft.com/office/drawing/2010/main" val="0"/>
                        </a:ext>
                      </a:extLst>
                    </a:blip>
                    <a:srcRect l="15918" t="39031" r="6518" b="31909"/>
                    <a:stretch/>
                  </pic:blipFill>
                  <pic:spPr bwMode="auto">
                    <a:xfrm>
                      <a:off x="0" y="0"/>
                      <a:ext cx="6621369" cy="1860550"/>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24FAF720" w14:textId="77777777" w:rsidR="00412804" w:rsidRPr="00412804" w:rsidRDefault="00412804" w:rsidP="00412804">
      <w:pPr>
        <w:ind w:left="1080"/>
        <w:rPr>
          <w:sz w:val="28"/>
          <w:szCs w:val="28"/>
        </w:rPr>
      </w:pPr>
    </w:p>
    <w:p w14:paraId="4AE74EEE" w14:textId="77777777" w:rsidR="00412804" w:rsidRDefault="00412804" w:rsidP="00412804">
      <w:pPr>
        <w:pStyle w:val="ListParagraph"/>
        <w:numPr>
          <w:ilvl w:val="0"/>
          <w:numId w:val="2"/>
        </w:numPr>
        <w:rPr>
          <w:sz w:val="28"/>
          <w:szCs w:val="28"/>
        </w:rPr>
      </w:pPr>
      <w:r w:rsidRPr="00B9626C">
        <w:rPr>
          <w:noProof/>
          <w:sz w:val="28"/>
          <w:szCs w:val="28"/>
        </w:rPr>
        <mc:AlternateContent>
          <mc:Choice Requires="wps">
            <w:drawing>
              <wp:anchor distT="45720" distB="45720" distL="114300" distR="114300" simplePos="0" relativeHeight="252138496" behindDoc="0" locked="0" layoutInCell="1" allowOverlap="1" wp14:anchorId="482762EB" wp14:editId="2A0ABBFF">
                <wp:simplePos x="0" y="0"/>
                <wp:positionH relativeFrom="margin">
                  <wp:posOffset>4698609</wp:posOffset>
                </wp:positionH>
                <wp:positionV relativeFrom="paragraph">
                  <wp:posOffset>187960</wp:posOffset>
                </wp:positionV>
                <wp:extent cx="590550" cy="317500"/>
                <wp:effectExtent l="0" t="0" r="0" b="6350"/>
                <wp:wrapSquare wrapText="bothSides"/>
                <wp:docPr id="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317500"/>
                        </a:xfrm>
                        <a:prstGeom prst="rect">
                          <a:avLst/>
                        </a:prstGeom>
                        <a:noFill/>
                        <a:ln w="9525">
                          <a:noFill/>
                          <a:miter lim="800000"/>
                          <a:headEnd/>
                          <a:tailEnd/>
                        </a:ln>
                      </wps:spPr>
                      <wps:txbx>
                        <w:txbxContent>
                          <w:p w14:paraId="2B96A22D" w14:textId="77777777" w:rsidR="0055217F" w:rsidRDefault="0055217F" w:rsidP="00412804">
                            <w:r>
                              <w:t>motor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762EB" id="_x0000_s1044" type="#_x0000_t202" style="position:absolute;left:0;text-align:left;margin-left:369.95pt;margin-top:14.8pt;width:46.5pt;height:25pt;z-index:252138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" filled="f" stroked="f">
                <v:textbox>
                  <w:txbxContent>
                    <w:p w14:paraId="2B96A22D" w14:textId="77777777" w:rsidR="0055217F" w:rsidRDefault="0055217F" w:rsidP="00412804">
                      <w:r>
                        <w:t>motor</w:t>
                      </w:r>
                    </w:p>
                  </w:txbxContent>
                </v:textbox>
                <w10:wrap type="square" anchorx="margin"/>
              </v:shape>
            </w:pict>
          </mc:Fallback>
        </mc:AlternateContent>
      </w:r>
    </w:p>
    <w:p w14:paraId="26CBE52B" w14:textId="77777777" w:rsidR="00412804" w:rsidRPr="004A48BE" w:rsidRDefault="00412804" w:rsidP="00412804"/>
    <w:p w14:paraId="77235AE4" w14:textId="77777777" w:rsidR="00412804" w:rsidRPr="004A48BE" w:rsidRDefault="00412804" w:rsidP="00412804"/>
    <w:p w14:paraId="2262C67B" w14:textId="77777777" w:rsidR="00412804" w:rsidRPr="004A48BE" w:rsidRDefault="00412804" w:rsidP="00412804"/>
    <w:p w14:paraId="426514A8" w14:textId="77777777" w:rsidR="00412804" w:rsidRPr="004A48BE" w:rsidRDefault="00412804" w:rsidP="00412804"/>
    <w:p w14:paraId="3AD63ECF" w14:textId="77777777" w:rsidR="00412804" w:rsidRDefault="00412804" w:rsidP="00412804">
      <w:pPr>
        <w:jc w:val="center"/>
        <w:rPr>
          <w:sz w:val="28"/>
          <w:szCs w:val="28"/>
        </w:rPr>
      </w:pPr>
    </w:p>
    <w:p w14:paraId="48345381" w14:textId="77777777" w:rsidR="00412804" w:rsidRDefault="00412804" w:rsidP="00412804">
      <w:pPr>
        <w:jc w:val="center"/>
        <w:rPr>
          <w:sz w:val="28"/>
          <w:szCs w:val="28"/>
        </w:rPr>
      </w:pPr>
      <w:r>
        <w:rPr>
          <w:noProof/>
          <w:sz w:val="28"/>
          <w:szCs w:val="28"/>
        </w:rPr>
        <w:drawing>
          <wp:anchor distT="0" distB="0" distL="114300" distR="114300" simplePos="0" relativeHeight="252136448" behindDoc="0" locked="0" layoutInCell="1" allowOverlap="1" wp14:anchorId="78DAEB51" wp14:editId="01827FC9">
            <wp:simplePos x="0" y="0"/>
            <wp:positionH relativeFrom="margin">
              <wp:align>center</wp:align>
            </wp:positionH>
            <wp:positionV relativeFrom="paragraph">
              <wp:posOffset>377190</wp:posOffset>
            </wp:positionV>
            <wp:extent cx="6629400" cy="1462865"/>
            <wp:effectExtent l="95250" t="95250" r="95250" b="99695"/>
            <wp:wrapNone/>
            <wp:docPr id="533" name="Picture 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Diagram&#10;&#10;Description automatically generated"/>
                    <pic:cNvPicPr/>
                  </pic:nvPicPr>
                  <pic:blipFill rotWithShape="1">
                    <a:blip r:embed="rId64" cstate="print">
                      <a:extLst>
                        <a:ext uri="{28A0092B-C50C-407E-A947-70E740481C1C}">
                          <a14:useLocalDpi xmlns:a14="http://schemas.microsoft.com/office/drawing/2010/main" val="0"/>
                        </a:ext>
                      </a:extLst>
                    </a:blip>
                    <a:srcRect l="25291" t="6300" r="8971" b="74356"/>
                    <a:stretch/>
                  </pic:blipFill>
                  <pic:spPr bwMode="auto">
                    <a:xfrm>
                      <a:off x="0" y="0"/>
                      <a:ext cx="6629400" cy="1462865"/>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8"/>
          <w:szCs w:val="28"/>
        </w:rPr>
        <w:t>This is the top view of the car</w:t>
      </w:r>
    </w:p>
    <w:p w14:paraId="1A746092" w14:textId="77777777" w:rsidR="00412804" w:rsidRDefault="00412804" w:rsidP="00412804">
      <w:pPr>
        <w:jc w:val="center"/>
        <w:rPr>
          <w:sz w:val="28"/>
          <w:szCs w:val="28"/>
        </w:rPr>
      </w:pPr>
    </w:p>
    <w:p w14:paraId="7DA9794F" w14:textId="77777777" w:rsidR="00412804" w:rsidRDefault="00412804" w:rsidP="00412804">
      <w:pPr>
        <w:jc w:val="center"/>
        <w:rPr>
          <w:sz w:val="28"/>
          <w:szCs w:val="28"/>
        </w:rPr>
      </w:pPr>
    </w:p>
    <w:p w14:paraId="699FB559" w14:textId="77777777" w:rsidR="00412804" w:rsidRDefault="00412804" w:rsidP="00412804">
      <w:pPr>
        <w:jc w:val="center"/>
        <w:rPr>
          <w:sz w:val="28"/>
          <w:szCs w:val="28"/>
        </w:rPr>
      </w:pPr>
    </w:p>
    <w:p w14:paraId="2EFCF5AB" w14:textId="77777777" w:rsidR="00412804" w:rsidRDefault="00412804" w:rsidP="00412804">
      <w:pPr>
        <w:jc w:val="center"/>
        <w:rPr>
          <w:sz w:val="28"/>
          <w:szCs w:val="28"/>
        </w:rPr>
      </w:pPr>
    </w:p>
    <w:p w14:paraId="39696EE6" w14:textId="77777777" w:rsidR="00412804" w:rsidRDefault="00412804" w:rsidP="00412804">
      <w:pPr>
        <w:jc w:val="center"/>
        <w:rPr>
          <w:sz w:val="28"/>
          <w:szCs w:val="28"/>
        </w:rPr>
      </w:pPr>
    </w:p>
    <w:p w14:paraId="1CD035DD" w14:textId="77777777" w:rsidR="00412804" w:rsidRDefault="00412804" w:rsidP="00412804">
      <w:pPr>
        <w:jc w:val="center"/>
        <w:rPr>
          <w:sz w:val="28"/>
          <w:szCs w:val="28"/>
        </w:rPr>
      </w:pPr>
    </w:p>
    <w:p w14:paraId="7AAF1D9F" w14:textId="77777777" w:rsidR="00412804" w:rsidRDefault="00412804" w:rsidP="00412804">
      <w:pPr>
        <w:jc w:val="center"/>
        <w:rPr>
          <w:sz w:val="28"/>
          <w:szCs w:val="28"/>
        </w:rPr>
      </w:pPr>
      <w:r>
        <w:rPr>
          <w:noProof/>
          <w:sz w:val="28"/>
          <w:szCs w:val="28"/>
        </w:rPr>
        <w:drawing>
          <wp:anchor distT="0" distB="0" distL="114300" distR="114300" simplePos="0" relativeHeight="252137472" behindDoc="0" locked="0" layoutInCell="1" allowOverlap="1" wp14:anchorId="066CF127" wp14:editId="1C6C2250">
            <wp:simplePos x="0" y="0"/>
            <wp:positionH relativeFrom="margin">
              <wp:align>center</wp:align>
            </wp:positionH>
            <wp:positionV relativeFrom="paragraph">
              <wp:posOffset>390525</wp:posOffset>
            </wp:positionV>
            <wp:extent cx="6641542" cy="1054100"/>
            <wp:effectExtent l="95250" t="95250" r="102235" b="88900"/>
            <wp:wrapNone/>
            <wp:docPr id="534" name="Picture 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Diagram&#10;&#10;Description automatically generated"/>
                    <pic:cNvPicPr/>
                  </pic:nvPicPr>
                  <pic:blipFill rotWithShape="1">
                    <a:blip r:embed="rId65" cstate="print">
                      <a:extLst>
                        <a:ext uri="{28A0092B-C50C-407E-A947-70E740481C1C}">
                          <a14:useLocalDpi xmlns:a14="http://schemas.microsoft.com/office/drawing/2010/main" val="0"/>
                        </a:ext>
                      </a:extLst>
                    </a:blip>
                    <a:srcRect l="15464" t="82005" r="947" b="299"/>
                    <a:stretch/>
                  </pic:blipFill>
                  <pic:spPr bwMode="auto">
                    <a:xfrm>
                      <a:off x="0" y="0"/>
                      <a:ext cx="6641542" cy="1054100"/>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arto="http://schemas.microsoft.com/office/word/2006/arto"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8"/>
          <w:szCs w:val="28"/>
        </w:rPr>
        <w:t>These are sketches of each of the main rings that make up the body</w:t>
      </w:r>
    </w:p>
    <w:p w14:paraId="2B1061C3" w14:textId="77777777" w:rsidR="00412804" w:rsidRDefault="00412804" w:rsidP="00412804">
      <w:pPr>
        <w:jc w:val="center"/>
        <w:rPr>
          <w:sz w:val="28"/>
          <w:szCs w:val="28"/>
        </w:rPr>
      </w:pPr>
    </w:p>
    <w:p w14:paraId="2E833934" w14:textId="77777777" w:rsidR="00412804" w:rsidRDefault="00412804" w:rsidP="00412804">
      <w:pPr>
        <w:jc w:val="center"/>
        <w:rPr>
          <w:sz w:val="28"/>
          <w:szCs w:val="28"/>
        </w:rPr>
      </w:pPr>
    </w:p>
    <w:p w14:paraId="7B363EAD" w14:textId="77777777" w:rsidR="00412804" w:rsidRDefault="00412804" w:rsidP="00412804">
      <w:pPr>
        <w:jc w:val="center"/>
        <w:rPr>
          <w:sz w:val="28"/>
          <w:szCs w:val="28"/>
        </w:rPr>
      </w:pPr>
    </w:p>
    <w:p w14:paraId="6B0F7B4A" w14:textId="77777777" w:rsidR="00412804" w:rsidRDefault="00412804" w:rsidP="00412804">
      <w:pPr>
        <w:jc w:val="center"/>
        <w:rPr>
          <w:sz w:val="28"/>
          <w:szCs w:val="28"/>
        </w:rPr>
      </w:pPr>
    </w:p>
    <w:p w14:paraId="032B34D6" w14:textId="77777777" w:rsidR="00412804" w:rsidRDefault="00412804" w:rsidP="002F5CE2">
      <w:pPr>
        <w:ind w:left="1080"/>
        <w:rPr>
          <w:sz w:val="28"/>
          <w:szCs w:val="28"/>
        </w:rPr>
        <w:sectPr w:rsidR="00412804" w:rsidSect="0050597B">
          <w:footerReference w:type="default" r:id="rId66"/>
          <w:pgSz w:w="12240" w:h="15840"/>
          <w:pgMar w:top="1440" w:right="1440" w:bottom="1440" w:left="1440" w:header="720" w:footer="720" w:gutter="0"/>
          <w:cols w:space="720"/>
          <w:docGrid w:linePitch="360"/>
        </w:sectPr>
      </w:pPr>
    </w:p>
    <w:p w14:paraId="6138DB91" w14:textId="04C81A44" w:rsidR="002D1AB1" w:rsidRPr="0050597B" w:rsidRDefault="002D1AB1" w:rsidP="00412804">
      <w:pPr>
        <w:jc w:val="center"/>
        <w:rPr>
          <w:rFonts w:ascii="Grotesque" w:eastAsia="Grotesque Light" w:hAnsi="Grotesque" w:cs="Times New Roman"/>
          <w:b/>
          <w:color w:val="008A35" w:themeColor="accent2"/>
          <w:sz w:val="40"/>
        </w:rPr>
      </w:pPr>
      <w:r>
        <w:rPr>
          <w:rFonts w:ascii="Grotesque" w:eastAsia="Grotesque Light" w:hAnsi="Grotesque" w:cs="Times New Roman"/>
          <w:b/>
          <w:color w:val="008A35" w:themeColor="accent2"/>
          <w:sz w:val="40"/>
        </w:rPr>
        <w:lastRenderedPageBreak/>
        <w:t>Frame Materials</w:t>
      </w:r>
    </w:p>
    <w:p w14:paraId="5D4C319A" w14:textId="77777777" w:rsidR="002D1AB1" w:rsidRPr="0050597B" w:rsidRDefault="002D1AB1" w:rsidP="002D1AB1">
      <w:pPr>
        <w:pStyle w:val="ListParagraph"/>
        <w:numPr>
          <w:ilvl w:val="0"/>
          <w:numId w:val="2"/>
        </w:numPr>
        <w:jc w:val="center"/>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907072" behindDoc="0" locked="0" layoutInCell="1" allowOverlap="1" wp14:anchorId="5C06A6F5" wp14:editId="063FF34D">
                <wp:simplePos x="0" y="0"/>
                <wp:positionH relativeFrom="margin">
                  <wp:align>center</wp:align>
                </wp:positionH>
                <wp:positionV relativeFrom="paragraph">
                  <wp:posOffset>2443</wp:posOffset>
                </wp:positionV>
                <wp:extent cx="4572000" cy="0"/>
                <wp:effectExtent l="0" t="0" r="0" b="0"/>
                <wp:wrapNone/>
                <wp:docPr id="301" name="Straight Connector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294E0CF4" id="Straight Connector 301" o:spid="_x0000_s1026" style="position:absolute;z-index:251907072;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Hf4tYP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753ED256" w14:textId="061815FF" w:rsidR="0023395C" w:rsidRDefault="0023395C" w:rsidP="0023395C">
      <w:pPr>
        <w:jc w:val="center"/>
        <w:rPr>
          <w:sz w:val="28"/>
          <w:szCs w:val="28"/>
        </w:rPr>
      </w:pPr>
      <w:r w:rsidRPr="0023395C">
        <w:rPr>
          <w:sz w:val="28"/>
          <w:szCs w:val="28"/>
        </w:rPr>
        <w:t>Our frames are all made from the same basic components. The main frame members are 0.083” thick 1 inch aluminum tubing, while the belly pan and firewall are 0.03” thick aluminum sheeting. We use the thinnest aluminum tubing allowed in an effort to reduce the overall weight of the car. The canopy and tail cover frames are bent out of 1 inch aluminum angle. Additionally, the controller mounts and rear wheel mounts are cut out of ¼ inch aluminum sheets.</w:t>
      </w:r>
    </w:p>
    <w:p w14:paraId="12F0EAD4" w14:textId="0CEFFCE8" w:rsidR="0023395C" w:rsidRPr="0023395C" w:rsidRDefault="0023395C" w:rsidP="0023395C">
      <w:pPr>
        <w:jc w:val="center"/>
        <w:rPr>
          <w:sz w:val="28"/>
          <w:szCs w:val="28"/>
        </w:rPr>
      </w:pPr>
      <w:r w:rsidRPr="0023395C">
        <w:rPr>
          <w:sz w:val="28"/>
          <w:szCs w:val="28"/>
        </w:rPr>
        <w:t>The 98</w:t>
      </w:r>
      <w:r>
        <w:rPr>
          <w:sz w:val="28"/>
          <w:szCs w:val="28"/>
        </w:rPr>
        <w:t>4</w:t>
      </w:r>
      <w:r w:rsidRPr="0023395C">
        <w:rPr>
          <w:sz w:val="28"/>
          <w:szCs w:val="28"/>
        </w:rPr>
        <w:t xml:space="preserve">’s axle </w:t>
      </w:r>
      <w:r>
        <w:rPr>
          <w:sz w:val="28"/>
          <w:szCs w:val="28"/>
        </w:rPr>
        <w:t>made out of an aluminum Cessna airplane wing strut. The wing strut is much more aerodynamic then the typical all steel axles the program usually builds, while also being 5-10 pounds lighter. The wing strut was stripped of its paint to expose the aluminum underneath, then cut to fit the car. A ¼ inch steel end cap was welded onto the end of the wing strut to provide a place for the steel tire knuckles to bolt onto.</w:t>
      </w:r>
    </w:p>
    <w:p w14:paraId="3F6D734C" w14:textId="159766B5" w:rsidR="0023395C" w:rsidRPr="0023395C" w:rsidRDefault="0023395C" w:rsidP="0023395C">
      <w:pPr>
        <w:jc w:val="center"/>
        <w:rPr>
          <w:sz w:val="28"/>
          <w:szCs w:val="28"/>
        </w:rPr>
      </w:pPr>
      <w:r w:rsidRPr="0023395C">
        <w:rPr>
          <w:sz w:val="28"/>
          <w:szCs w:val="28"/>
        </w:rPr>
        <w:t xml:space="preserve">The padding we use to cover our frame members in the cockpit is </w:t>
      </w:r>
      <w:r w:rsidR="00412804">
        <w:rPr>
          <w:sz w:val="28"/>
          <w:szCs w:val="28"/>
        </w:rPr>
        <w:t>1/2-inch gray, thin pool-noodle-like foam tubing</w:t>
      </w:r>
      <w:r w:rsidRPr="0023395C">
        <w:rPr>
          <w:sz w:val="28"/>
          <w:szCs w:val="28"/>
        </w:rPr>
        <w:t>. We attach the padding to the tubing by tightly winding electrical tape along the entire length of the noddle. This allows all wiring and sharp metal to be tucked away beneath the padding, giving the driver a safer cockpit.</w:t>
      </w:r>
      <w:r w:rsidR="008520AE">
        <w:rPr>
          <w:sz w:val="28"/>
          <w:szCs w:val="28"/>
        </w:rPr>
        <w:t xml:space="preserve"> </w:t>
      </w:r>
    </w:p>
    <w:p w14:paraId="64ED11DC" w14:textId="77777777" w:rsidR="0023395C" w:rsidRPr="0023395C" w:rsidRDefault="0023395C" w:rsidP="0023395C">
      <w:pPr>
        <w:jc w:val="center"/>
        <w:rPr>
          <w:sz w:val="28"/>
          <w:szCs w:val="28"/>
        </w:rPr>
      </w:pPr>
      <w:r w:rsidRPr="0023395C">
        <w:rPr>
          <w:sz w:val="28"/>
          <w:szCs w:val="28"/>
        </w:rPr>
        <w:t>We special order our car’s wheels. After years of testing, we have found that wheels that have extra thick spokes and are smaller in diameter hold up much better during races. Our rear wheel is the largest wheel, with a diameter of 20 inches and the two front wheels are 15 inches in diameter.</w:t>
      </w:r>
    </w:p>
    <w:p w14:paraId="6836DFB7" w14:textId="17A4061B" w:rsidR="00DF73BA" w:rsidRDefault="00DF73BA" w:rsidP="0023395C">
      <w:pPr>
        <w:jc w:val="center"/>
        <w:rPr>
          <w:rFonts w:ascii="Grotesque Light" w:eastAsia="Grotesque Light" w:hAnsi="Grotesque Light" w:cs="Times New Roman"/>
          <w:sz w:val="32"/>
          <w:szCs w:val="32"/>
        </w:rPr>
      </w:pPr>
    </w:p>
    <w:p w14:paraId="2A46BB6B" w14:textId="77777777" w:rsidR="002D1AB1" w:rsidRDefault="002D1AB1" w:rsidP="0023395C">
      <w:pPr>
        <w:jc w:val="center"/>
        <w:rPr>
          <w:rFonts w:ascii="Grotesque Light" w:eastAsia="Grotesque Light" w:hAnsi="Grotesque Light" w:cs="Times New Roman"/>
          <w:sz w:val="32"/>
          <w:szCs w:val="32"/>
        </w:rPr>
      </w:pPr>
    </w:p>
    <w:p w14:paraId="2BA1F21C" w14:textId="77777777" w:rsidR="002D1AB1" w:rsidRDefault="002D1AB1" w:rsidP="002F7B10">
      <w:pPr>
        <w:rPr>
          <w:rFonts w:ascii="Grotesque Light" w:eastAsia="Grotesque Light" w:hAnsi="Grotesque Light" w:cs="Times New Roman"/>
          <w:sz w:val="32"/>
          <w:szCs w:val="32"/>
        </w:rPr>
      </w:pPr>
    </w:p>
    <w:p w14:paraId="5CE767DD" w14:textId="7690C9FD" w:rsidR="002D1AB1" w:rsidRDefault="002D1AB1" w:rsidP="002F7B10">
      <w:pPr>
        <w:rPr>
          <w:rFonts w:ascii="Grotesque Light" w:eastAsia="Grotesque Light" w:hAnsi="Grotesque Light" w:cs="Times New Roman"/>
          <w:sz w:val="32"/>
          <w:szCs w:val="32"/>
        </w:rPr>
        <w:sectPr w:rsidR="002D1AB1">
          <w:headerReference w:type="default" r:id="rId67"/>
          <w:footerReference w:type="default" r:id="rId68"/>
          <w:pgSz w:w="12240" w:h="15840"/>
          <w:pgMar w:top="1440" w:right="1440" w:bottom="1440" w:left="1440" w:header="720" w:footer="720" w:gutter="0"/>
          <w:cols w:space="720"/>
          <w:docGrid w:linePitch="360"/>
        </w:sectPr>
      </w:pPr>
    </w:p>
    <w:p w14:paraId="096386CA" w14:textId="4BCCADE0" w:rsidR="00DF73BA" w:rsidRPr="00012D9B" w:rsidRDefault="00DF73BA" w:rsidP="00012D9B">
      <w:pPr>
        <w:jc w:val="center"/>
        <w:rPr>
          <w:rFonts w:ascii="Grotesque" w:eastAsia="Grotesque Light" w:hAnsi="Grotesque" w:cs="Times New Roman"/>
          <w:b/>
          <w:color w:val="008A35" w:themeColor="accent2"/>
          <w:sz w:val="40"/>
        </w:rPr>
      </w:pPr>
      <w:r>
        <w:rPr>
          <w:rFonts w:ascii="Grotesque" w:eastAsia="Grotesque Light" w:hAnsi="Grotesque" w:cs="Times New Roman"/>
          <w:b/>
          <w:color w:val="008A35" w:themeColor="accent2"/>
          <w:sz w:val="40"/>
        </w:rPr>
        <w:lastRenderedPageBreak/>
        <w:t>The First Frame</w:t>
      </w:r>
    </w:p>
    <w:p w14:paraId="4A36BB04" w14:textId="23C328B2" w:rsidR="00DF73BA" w:rsidRDefault="00012D9B" w:rsidP="002D1AB1">
      <w:pPr>
        <w:jc w:val="center"/>
        <w:rPr>
          <w:sz w:val="24"/>
          <w:szCs w:val="28"/>
        </w:rPr>
      </w:pPr>
      <w:r w:rsidRPr="00B9626C">
        <w:rPr>
          <w:noProof/>
          <w:sz w:val="28"/>
          <w:szCs w:val="28"/>
        </w:rPr>
        <mc:AlternateContent>
          <mc:Choice Requires="wps">
            <w:drawing>
              <wp:anchor distT="45720" distB="45720" distL="114300" distR="114300" simplePos="0" relativeHeight="251911168" behindDoc="0" locked="0" layoutInCell="1" allowOverlap="1" wp14:anchorId="20081811" wp14:editId="523CF4EC">
                <wp:simplePos x="0" y="0"/>
                <wp:positionH relativeFrom="margin">
                  <wp:posOffset>-321879</wp:posOffset>
                </wp:positionH>
                <wp:positionV relativeFrom="paragraph">
                  <wp:posOffset>2374315</wp:posOffset>
                </wp:positionV>
                <wp:extent cx="2933065" cy="308610"/>
                <wp:effectExtent l="0" t="0" r="0" b="0"/>
                <wp:wrapSquare wrapText="bothSides"/>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308610"/>
                        </a:xfrm>
                        <a:prstGeom prst="rect">
                          <a:avLst/>
                        </a:prstGeom>
                        <a:noFill/>
                        <a:ln w="9525">
                          <a:noFill/>
                          <a:miter lim="800000"/>
                          <a:headEnd/>
                          <a:tailEnd/>
                        </a:ln>
                      </wps:spPr>
                      <wps:txbx>
                        <w:txbxContent>
                          <w:p w14:paraId="5E784808" w14:textId="7781FCFF" w:rsidR="0055217F" w:rsidRPr="00746808" w:rsidRDefault="0055217F" w:rsidP="00012D9B">
                            <w:pPr>
                              <w:jc w:val="center"/>
                              <w:rPr>
                                <w:color w:val="009B3A" w:themeColor="accent6"/>
                              </w:rPr>
                            </w:pPr>
                            <w:r w:rsidRPr="00746808">
                              <w:rPr>
                                <w:color w:val="009B3A" w:themeColor="accent6"/>
                              </w:rPr>
                              <w:t xml:space="preserve">Driver Kaleigh Martin in the first 984 frame.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81811" id="_x0000_s1045" type="#_x0000_t202" style="position:absolute;left:0;text-align:left;margin-left:-25.35pt;margin-top:186.95pt;width:230.95pt;height:24.3pt;z-index:25191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" filled="f" stroked="f">
                <v:textbox>
                  <w:txbxContent>
                    <w:p w14:paraId="5E784808" w14:textId="7781FCFF" w:rsidR="0055217F" w:rsidRPr="00746808" w:rsidRDefault="0055217F" w:rsidP="00012D9B">
                      <w:pPr>
                        <w:jc w:val="center"/>
                        <w:rPr>
                          <w:color w:val="009B3A" w:themeColor="accent6"/>
                        </w:rPr>
                      </w:pPr>
                      <w:r w:rsidRPr="00746808">
                        <w:rPr>
                          <w:color w:val="009B3A" w:themeColor="accent6"/>
                        </w:rPr>
                        <w:t xml:space="preserve">Driver Kaleigh Martin in the first 984 frame. </w:t>
                      </w:r>
                    </w:p>
                  </w:txbxContent>
                </v:textbox>
                <w10:wrap type="square" anchorx="margin"/>
              </v:shape>
            </w:pict>
          </mc:Fallback>
        </mc:AlternateContent>
      </w:r>
      <w:r>
        <w:rPr>
          <w:rFonts w:ascii="Grotesque" w:eastAsia="Grotesque Light" w:hAnsi="Grotesque" w:cs="Times New Roman"/>
          <w:b/>
          <w:noProof/>
          <w:color w:val="008A35" w:themeColor="accent2"/>
          <w:sz w:val="40"/>
        </w:rPr>
        <w:drawing>
          <wp:anchor distT="0" distB="0" distL="114300" distR="114300" simplePos="0" relativeHeight="251908096" behindDoc="1" locked="0" layoutInCell="1" allowOverlap="1" wp14:anchorId="5C6EDF8A" wp14:editId="3FD02124">
            <wp:simplePos x="0" y="0"/>
            <wp:positionH relativeFrom="margin">
              <wp:posOffset>-190500</wp:posOffset>
            </wp:positionH>
            <wp:positionV relativeFrom="page">
              <wp:posOffset>1496060</wp:posOffset>
            </wp:positionV>
            <wp:extent cx="2754630" cy="2066290"/>
            <wp:effectExtent l="95250" t="95250" r="102870" b="86360"/>
            <wp:wrapTight wrapText="bothSides">
              <wp:wrapPolygon edited="0">
                <wp:start x="-747" y="-996"/>
                <wp:lineTo x="-747" y="22304"/>
                <wp:lineTo x="22257" y="22304"/>
                <wp:lineTo x="22257" y="-996"/>
                <wp:lineTo x="-747" y="-996"/>
              </wp:wrapPolygon>
            </wp:wrapTight>
            <wp:docPr id="306" name="Picture 306" descr="A person wearing a helm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A person wearing a helmet&#10;&#10;Description automatically generated with medium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54630" cy="2066290"/>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2D1AB1" w:rsidRPr="00012D9B">
        <w:rPr>
          <w:sz w:val="24"/>
          <w:szCs w:val="28"/>
        </w:rPr>
        <w:t xml:space="preserve">After creating custom wood jigs, Derek and his assistant crew chief Jesse Hempstead got to work rolling the aluminum tubing into four circles. An 8” diameter full circle for the nose, a second full circle to form the front cockpit, and two ¾ circles that would help form the lower roller cage. Once the circles were finished, creating the sides out of straight pipes was a piece of cake. </w:t>
      </w:r>
      <w:r w:rsidR="00234E09" w:rsidRPr="00012D9B">
        <w:rPr>
          <w:sz w:val="24"/>
          <w:szCs w:val="28"/>
        </w:rPr>
        <w:t xml:space="preserve">Derek finished off the car with the tail and controllers. However, when he fit his driver in the car with the controllers, it became apparent that it was just too tight. </w:t>
      </w:r>
      <w:r w:rsidR="00F90198" w:rsidRPr="00012D9B">
        <w:rPr>
          <w:sz w:val="24"/>
          <w:szCs w:val="28"/>
        </w:rPr>
        <w:t xml:space="preserve">With the first race </w:t>
      </w:r>
      <w:r w:rsidR="00234E09" w:rsidRPr="00012D9B">
        <w:rPr>
          <w:sz w:val="24"/>
          <w:szCs w:val="28"/>
        </w:rPr>
        <w:t>glaring at him in less than a week</w:t>
      </w:r>
      <w:r w:rsidR="00F90198" w:rsidRPr="00012D9B">
        <w:rPr>
          <w:sz w:val="24"/>
          <w:szCs w:val="28"/>
        </w:rPr>
        <w:t>, Derek wasn’t sure what he was going to do.</w:t>
      </w:r>
    </w:p>
    <w:p w14:paraId="2FB04A1B" w14:textId="1699915F" w:rsidR="00012D9B" w:rsidRPr="00012D9B" w:rsidRDefault="00012D9B" w:rsidP="002D1AB1">
      <w:pPr>
        <w:jc w:val="center"/>
        <w:rPr>
          <w:rFonts w:ascii="Grotesque Light" w:eastAsia="Grotesque Light" w:hAnsi="Grotesque Light" w:cs="Times New Roman"/>
          <w:sz w:val="32"/>
          <w:szCs w:val="32"/>
        </w:rPr>
      </w:pPr>
    </w:p>
    <w:p w14:paraId="6F92463F" w14:textId="59E2C4AF" w:rsidR="00012D9B" w:rsidRPr="0050597B" w:rsidRDefault="00012D9B" w:rsidP="00012D9B">
      <w:pPr>
        <w:jc w:val="center"/>
        <w:rPr>
          <w:rFonts w:ascii="Grotesque" w:eastAsia="Grotesque Light" w:hAnsi="Grotesque" w:cs="Times New Roman"/>
          <w:b/>
          <w:color w:val="008A35" w:themeColor="accent2"/>
          <w:sz w:val="40"/>
        </w:rPr>
      </w:pPr>
      <w:r>
        <w:rPr>
          <w:rFonts w:ascii="Grotesque" w:eastAsia="Grotesque Light" w:hAnsi="Grotesque" w:cs="Times New Roman"/>
          <w:b/>
          <w:color w:val="008A35" w:themeColor="accent2"/>
          <w:sz w:val="40"/>
        </w:rPr>
        <w:t>Finally, a Car!</w:t>
      </w:r>
    </w:p>
    <w:p w14:paraId="1484F525" w14:textId="60B51D15" w:rsidR="00012D9B" w:rsidRPr="00012D9B" w:rsidRDefault="00012D9B" w:rsidP="00012D9B">
      <w:pPr>
        <w:jc w:val="center"/>
        <w:rPr>
          <w:rFonts w:ascii="Grotesque Light" w:eastAsia="Grotesque Light" w:hAnsi="Grotesque Light" w:cs="Times New Roman"/>
          <w:sz w:val="28"/>
          <w:szCs w:val="32"/>
        </w:rPr>
      </w:pPr>
      <w:r w:rsidRPr="00B9626C">
        <w:rPr>
          <w:noProof/>
          <w:sz w:val="28"/>
          <w:szCs w:val="28"/>
        </w:rPr>
        <mc:AlternateContent>
          <mc:Choice Requires="wps">
            <w:drawing>
              <wp:anchor distT="45720" distB="45720" distL="114300" distR="114300" simplePos="0" relativeHeight="252146688" behindDoc="0" locked="0" layoutInCell="1" allowOverlap="1" wp14:anchorId="5F0CBFD8" wp14:editId="2C779C42">
                <wp:simplePos x="0" y="0"/>
                <wp:positionH relativeFrom="page">
                  <wp:posOffset>4322445</wp:posOffset>
                </wp:positionH>
                <wp:positionV relativeFrom="paragraph">
                  <wp:posOffset>2379345</wp:posOffset>
                </wp:positionV>
                <wp:extent cx="2659380" cy="428625"/>
                <wp:effectExtent l="0" t="0" r="0" b="0"/>
                <wp:wrapSquare wrapText="bothSides"/>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428625"/>
                        </a:xfrm>
                        <a:prstGeom prst="rect">
                          <a:avLst/>
                        </a:prstGeom>
                        <a:noFill/>
                        <a:ln w="9525">
                          <a:noFill/>
                          <a:miter lim="800000"/>
                          <a:headEnd/>
                          <a:tailEnd/>
                        </a:ln>
                      </wps:spPr>
                      <wps:txbx>
                        <w:txbxContent>
                          <w:p w14:paraId="6A916A98" w14:textId="5644CE8F" w:rsidR="0055217F" w:rsidRPr="00746808" w:rsidRDefault="0055217F" w:rsidP="00012D9B">
                            <w:pPr>
                              <w:jc w:val="center"/>
                              <w:rPr>
                                <w:color w:val="009B3A" w:themeColor="accent6"/>
                              </w:rPr>
                            </w:pPr>
                            <w:r w:rsidRPr="00746808">
                              <w:rPr>
                                <w:color w:val="009B3A" w:themeColor="accent6"/>
                              </w:rPr>
                              <w:t>The second frame while it was getting its final welds done.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CBFD8" id="_x0000_s1046" type="#_x0000_t202" style="position:absolute;left:0;text-align:left;margin-left:340.35pt;margin-top:187.35pt;width:209.4pt;height:33.75pt;z-index:2521466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" filled="f" stroked="f">
                <v:textbox>
                  <w:txbxContent>
                    <w:p w14:paraId="6A916A98" w14:textId="5644CE8F" w:rsidR="0055217F" w:rsidRPr="00746808" w:rsidRDefault="0055217F" w:rsidP="00012D9B">
                      <w:pPr>
                        <w:jc w:val="center"/>
                        <w:rPr>
                          <w:color w:val="009B3A" w:themeColor="accent6"/>
                        </w:rPr>
                      </w:pPr>
                      <w:r w:rsidRPr="00746808">
                        <w:rPr>
                          <w:color w:val="009B3A" w:themeColor="accent6"/>
                        </w:rPr>
                        <w:t>The second frame while it was getting its final welds done.</w:t>
                      </w:r>
                    </w:p>
                  </w:txbxContent>
                </v:textbox>
                <w10:wrap type="square" anchorx="page"/>
              </v:shape>
            </w:pict>
          </mc:Fallback>
        </mc:AlternateContent>
      </w:r>
      <w:r>
        <w:rPr>
          <w:rFonts w:ascii="Grotesque Light" w:eastAsia="Grotesque Light" w:hAnsi="Grotesque Light" w:cs="Times New Roman"/>
          <w:noProof/>
          <w:sz w:val="32"/>
          <w:szCs w:val="32"/>
        </w:rPr>
        <w:drawing>
          <wp:anchor distT="0" distB="0" distL="114300" distR="114300" simplePos="0" relativeHeight="252141568" behindDoc="1" locked="0" layoutInCell="1" allowOverlap="1" wp14:anchorId="406E96C9" wp14:editId="2767A68E">
            <wp:simplePos x="0" y="0"/>
            <wp:positionH relativeFrom="column">
              <wp:posOffset>3403294</wp:posOffset>
            </wp:positionH>
            <wp:positionV relativeFrom="paragraph">
              <wp:posOffset>135255</wp:posOffset>
            </wp:positionV>
            <wp:extent cx="2660650" cy="1994535"/>
            <wp:effectExtent l="95250" t="95250" r="101600" b="100965"/>
            <wp:wrapTight wrapText="bothSides">
              <wp:wrapPolygon edited="0">
                <wp:start x="-773" y="-1032"/>
                <wp:lineTo x="-773" y="22487"/>
                <wp:lineTo x="22270" y="22487"/>
                <wp:lineTo x="22270" y="-1032"/>
                <wp:lineTo x="-773" y="-1032"/>
              </wp:wrapPolygon>
            </wp:wrapTight>
            <wp:docPr id="539" name="Picture 539" descr="A person working on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descr="A person working on a machine&#10;&#10;Description automatically generated with medium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60650" cy="1994535"/>
                    </a:xfrm>
                    <a:prstGeom prst="rect">
                      <a:avLst/>
                    </a:prstGeom>
                    <a:ln w="88900" cap="sq" cmpd="thickThin">
                      <a:solidFill>
                        <a:srgbClr val="FED1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012D9B">
        <w:rPr>
          <w:sz w:val="24"/>
          <w:szCs w:val="28"/>
        </w:rPr>
        <w:t>A very frustrated crew chief now was facing having to almost completely redoing his frame, but with bigger hoops and a larger roll cage. With many late evenings after school and weekend mornings, the car was rebuilt in record time (about 2 weeks). As this was such a whirlwind effort, most of the process did not get recorded. Memorable moments included welding together two steel cylinders to create a custom weight for under the battery box and trying to weld a canopy frame in position on an already padded frame without setting the car on fire. Due to such a huge delay, the 984 did not make to the first race. However, by the second race of the season it was finally ready to go.</w:t>
      </w:r>
    </w:p>
    <w:p w14:paraId="4BBD4FBA" w14:textId="39F75643" w:rsidR="00012D9B" w:rsidRDefault="00012D9B" w:rsidP="00012D9B">
      <w:pPr>
        <w:rPr>
          <w:rFonts w:ascii="Grotesque Light" w:eastAsia="Grotesque Light" w:hAnsi="Grotesque Light" w:cs="Times New Roman"/>
          <w:sz w:val="32"/>
          <w:szCs w:val="32"/>
        </w:rPr>
      </w:pPr>
    </w:p>
    <w:p w14:paraId="38A870C2" w14:textId="13F5C7D1" w:rsidR="00012D9B" w:rsidRDefault="00012D9B" w:rsidP="00012D9B">
      <w:pPr>
        <w:rPr>
          <w:rFonts w:ascii="Grotesque Light" w:eastAsia="Grotesque Light" w:hAnsi="Grotesque Light" w:cs="Times New Roman"/>
          <w:sz w:val="32"/>
          <w:szCs w:val="32"/>
        </w:rPr>
      </w:pPr>
    </w:p>
    <w:p w14:paraId="30FA8251" w14:textId="0E598A2C" w:rsidR="00012D9B" w:rsidRDefault="00012D9B" w:rsidP="00012D9B">
      <w:pPr>
        <w:rPr>
          <w:rFonts w:ascii="Grotesque Light" w:eastAsia="Grotesque Light" w:hAnsi="Grotesque Light" w:cs="Times New Roman"/>
          <w:sz w:val="32"/>
          <w:szCs w:val="32"/>
        </w:rPr>
      </w:pPr>
    </w:p>
    <w:p w14:paraId="15662DFA" w14:textId="3C373085" w:rsidR="00012D9B" w:rsidRDefault="00012D9B" w:rsidP="00012D9B">
      <w:pPr>
        <w:rPr>
          <w:rFonts w:ascii="Grotesque Light" w:eastAsia="Grotesque Light" w:hAnsi="Grotesque Light" w:cs="Times New Roman"/>
          <w:sz w:val="32"/>
          <w:szCs w:val="32"/>
        </w:rPr>
        <w:sectPr w:rsidR="00012D9B">
          <w:pgSz w:w="12240" w:h="15840"/>
          <w:pgMar w:top="1440" w:right="1440" w:bottom="1440" w:left="1440" w:header="720" w:footer="720" w:gutter="0"/>
          <w:cols w:space="720"/>
          <w:docGrid w:linePitch="360"/>
        </w:sectPr>
      </w:pPr>
    </w:p>
    <w:p w14:paraId="31685F70" w14:textId="19D9EDF1" w:rsidR="00656638" w:rsidRPr="0050597B" w:rsidRDefault="00656638" w:rsidP="00656638">
      <w:pPr>
        <w:jc w:val="center"/>
        <w:rPr>
          <w:rFonts w:ascii="Grotesque" w:eastAsia="Grotesque Light" w:hAnsi="Grotesque" w:cs="Times New Roman"/>
          <w:b/>
          <w:color w:val="008A35" w:themeColor="accent2"/>
          <w:sz w:val="40"/>
        </w:rPr>
      </w:pPr>
      <w:r>
        <w:rPr>
          <w:rFonts w:ascii="Grotesque" w:eastAsia="Grotesque Light" w:hAnsi="Grotesque" w:cs="Times New Roman"/>
          <w:b/>
          <w:color w:val="008A35" w:themeColor="accent2"/>
          <w:sz w:val="40"/>
        </w:rPr>
        <w:lastRenderedPageBreak/>
        <w:t>Design Flaws</w:t>
      </w:r>
      <w:r w:rsidR="00012D9B">
        <w:rPr>
          <w:rFonts w:ascii="Grotesque" w:eastAsia="Grotesque Light" w:hAnsi="Grotesque" w:cs="Times New Roman"/>
          <w:b/>
          <w:color w:val="008A35" w:themeColor="accent2"/>
          <w:sz w:val="40"/>
        </w:rPr>
        <w:t xml:space="preserve"> We Found Racing</w:t>
      </w:r>
    </w:p>
    <w:p w14:paraId="16CF13AD" w14:textId="7834FC48" w:rsidR="00656638" w:rsidRDefault="00E6764E" w:rsidP="00E6764E">
      <w:pPr>
        <w:jc w:val="center"/>
        <w:rPr>
          <w:rFonts w:ascii="Grotesque Light" w:eastAsia="Grotesque Light" w:hAnsi="Grotesque Light" w:cs="Times New Roman"/>
          <w:sz w:val="28"/>
          <w:szCs w:val="28"/>
        </w:rPr>
      </w:pPr>
      <w:r>
        <w:rPr>
          <w:rFonts w:ascii="Grotesque Light" w:eastAsia="Grotesque Light" w:hAnsi="Grotesque Light" w:cs="Times New Roman"/>
          <w:sz w:val="28"/>
          <w:szCs w:val="28"/>
        </w:rPr>
        <w:t>By the last race of the season, some major design flaws were very apparent. The 984 had a very bad habit of spinning out, especially when the track was wet. At the only race it actively ra</w:t>
      </w:r>
      <w:r w:rsidR="00012D9B">
        <w:rPr>
          <w:rFonts w:ascii="Grotesque Light" w:eastAsia="Grotesque Light" w:hAnsi="Grotesque Light" w:cs="Times New Roman"/>
          <w:sz w:val="28"/>
          <w:szCs w:val="28"/>
        </w:rPr>
        <w:t>ined at, the 984 spun out 8</w:t>
      </w:r>
      <w:r>
        <w:rPr>
          <w:rFonts w:ascii="Grotesque Light" w:eastAsia="Grotesque Light" w:hAnsi="Grotesque Light" w:cs="Times New Roman"/>
          <w:sz w:val="28"/>
          <w:szCs w:val="28"/>
        </w:rPr>
        <w:t xml:space="preserve"> times in a single heat. Additionally, it spun out an additional two times on perfectly dry tracks. This was most likely due to the strange weight distribution the original design had. Due to the driver only weighing around 100 pounds at the time, the car needed a significant amount of ballast to fulfill the 150 pound minimum in Wisconsin.  Most of this ballast was located either under the battery box or the motor controller in the tail of the car, pushing the weight distribution towards the back of the car on the rear wheel. This combined with the 984 being rear ended at one of its first races of the season putting the rear wheel out of alignment was most likely the cause of the car spinning out</w:t>
      </w:r>
      <w:r w:rsidR="003E0F8F">
        <w:rPr>
          <w:rFonts w:ascii="Grotesque Light" w:eastAsia="Grotesque Light" w:hAnsi="Grotesque Light" w:cs="Times New Roman"/>
          <w:sz w:val="28"/>
          <w:szCs w:val="28"/>
        </w:rPr>
        <w:t>. The 984 also o</w:t>
      </w:r>
      <w:r w:rsidR="00012D9B">
        <w:rPr>
          <w:rFonts w:ascii="Grotesque Light" w:eastAsia="Grotesque Light" w:hAnsi="Grotesque Light" w:cs="Times New Roman"/>
          <w:sz w:val="28"/>
          <w:szCs w:val="28"/>
        </w:rPr>
        <w:t>ften threw chains</w:t>
      </w:r>
      <w:r w:rsidR="003E0F8F">
        <w:rPr>
          <w:rFonts w:ascii="Grotesque Light" w:eastAsia="Grotesque Light" w:hAnsi="Grotesque Light" w:cs="Times New Roman"/>
          <w:sz w:val="28"/>
          <w:szCs w:val="28"/>
        </w:rPr>
        <w:t xml:space="preserve"> multiple times per heat. The crew chief that would ultimately take over the car by for the next season, Jakob Davis, wanted to fix these two problems, as they often caused the 984 to need lots of time in the pits at races.</w:t>
      </w:r>
    </w:p>
    <w:p w14:paraId="2CF4EB56" w14:textId="77777777" w:rsidR="007B718F" w:rsidRDefault="007B718F" w:rsidP="00E6764E">
      <w:pPr>
        <w:jc w:val="center"/>
        <w:rPr>
          <w:rFonts w:ascii="Grotesque Light" w:eastAsia="Grotesque Light" w:hAnsi="Grotesque Light" w:cs="Times New Roman"/>
          <w:sz w:val="28"/>
          <w:szCs w:val="28"/>
        </w:rPr>
      </w:pPr>
    </w:p>
    <w:p w14:paraId="377FAC19" w14:textId="77777777" w:rsidR="007B718F" w:rsidRDefault="007B718F" w:rsidP="00E6764E">
      <w:pPr>
        <w:jc w:val="center"/>
        <w:rPr>
          <w:rFonts w:ascii="Grotesque Light" w:eastAsia="Grotesque Light" w:hAnsi="Grotesque Light" w:cs="Times New Roman"/>
          <w:sz w:val="28"/>
          <w:szCs w:val="28"/>
        </w:rPr>
      </w:pPr>
    </w:p>
    <w:p w14:paraId="0BF0E23A" w14:textId="77777777" w:rsidR="007B718F" w:rsidRDefault="007B718F" w:rsidP="00E6764E">
      <w:pPr>
        <w:jc w:val="center"/>
        <w:rPr>
          <w:rFonts w:ascii="Grotesque Light" w:eastAsia="Grotesque Light" w:hAnsi="Grotesque Light" w:cs="Times New Roman"/>
          <w:sz w:val="28"/>
          <w:szCs w:val="28"/>
        </w:rPr>
        <w:sectPr w:rsidR="007B718F">
          <w:headerReference w:type="default" r:id="rId71"/>
          <w:footerReference w:type="default" r:id="rId72"/>
          <w:pgSz w:w="12240" w:h="15840"/>
          <w:pgMar w:top="1440" w:right="1440" w:bottom="1440" w:left="1440" w:header="720" w:footer="720" w:gutter="0"/>
          <w:cols w:space="720"/>
          <w:docGrid w:linePitch="360"/>
        </w:sectPr>
      </w:pPr>
    </w:p>
    <w:p w14:paraId="7076D8C0" w14:textId="77777777" w:rsidR="00FA6C91" w:rsidRDefault="00FA6C91" w:rsidP="00FA6C91">
      <w:pPr>
        <w:tabs>
          <w:tab w:val="left" w:pos="1191"/>
          <w:tab w:val="center" w:pos="4680"/>
        </w:tabs>
        <w:jc w:val="center"/>
        <w:rPr>
          <w:rFonts w:asciiTheme="majorHAnsi" w:hAnsiTheme="majorHAnsi"/>
          <w:color w:val="FED100" w:themeColor="accent4"/>
          <w:sz w:val="144"/>
          <w:szCs w:val="144"/>
        </w:rPr>
      </w:pPr>
    </w:p>
    <w:p w14:paraId="1A66442D" w14:textId="77777777" w:rsidR="00FA6C91" w:rsidRDefault="00FA6C91" w:rsidP="00FA6C91">
      <w:pPr>
        <w:tabs>
          <w:tab w:val="left" w:pos="1191"/>
          <w:tab w:val="center" w:pos="4680"/>
        </w:tabs>
        <w:jc w:val="center"/>
        <w:rPr>
          <w:rFonts w:asciiTheme="majorHAnsi" w:hAnsiTheme="majorHAnsi"/>
          <w:color w:val="FED100" w:themeColor="accent4"/>
          <w:sz w:val="144"/>
          <w:szCs w:val="144"/>
        </w:rPr>
      </w:pPr>
    </w:p>
    <w:p w14:paraId="605220BA" w14:textId="5889F8B6" w:rsidR="00FA6C91" w:rsidRPr="00635C7F" w:rsidRDefault="005C6C62" w:rsidP="00FA6C91">
      <w:pPr>
        <w:tabs>
          <w:tab w:val="left" w:pos="1191"/>
          <w:tab w:val="center" w:pos="4680"/>
        </w:tabs>
        <w:jc w:val="center"/>
        <w:rPr>
          <w:rFonts w:asciiTheme="majorHAnsi" w:hAnsiTheme="majorHAnsi"/>
          <w:color w:val="008232"/>
          <w:sz w:val="116"/>
          <w:szCs w:val="116"/>
        </w:rPr>
      </w:pPr>
      <w:r>
        <w:rPr>
          <w:rFonts w:asciiTheme="majorHAnsi" w:hAnsiTheme="majorHAnsi"/>
          <w:color w:val="008232"/>
          <w:sz w:val="116"/>
          <w:szCs w:val="116"/>
        </w:rPr>
        <w:t>Modification</w:t>
      </w:r>
      <w:r w:rsidR="00012D9B">
        <w:rPr>
          <w:rFonts w:asciiTheme="majorHAnsi" w:hAnsiTheme="majorHAnsi"/>
          <w:color w:val="008232"/>
          <w:sz w:val="116"/>
          <w:szCs w:val="116"/>
        </w:rPr>
        <w:t>s</w:t>
      </w:r>
    </w:p>
    <w:p w14:paraId="28F9E5FA" w14:textId="63D26A42" w:rsidR="00FA6C91" w:rsidRDefault="00012D9B" w:rsidP="00FA6C91">
      <w:r w:rsidRPr="00AD78EA">
        <w:rPr>
          <w:noProof/>
        </w:rPr>
        <mc:AlternateContent>
          <mc:Choice Requires="wps">
            <w:drawing>
              <wp:anchor distT="0" distB="0" distL="114300" distR="114300" simplePos="0" relativeHeight="251838464" behindDoc="0" locked="0" layoutInCell="0" allowOverlap="1" wp14:anchorId="79C3DFDD" wp14:editId="2474DD1F">
                <wp:simplePos x="0" y="0"/>
                <wp:positionH relativeFrom="margin">
                  <wp:posOffset>3570605</wp:posOffset>
                </wp:positionH>
                <wp:positionV relativeFrom="topMargin">
                  <wp:posOffset>4455795</wp:posOffset>
                </wp:positionV>
                <wp:extent cx="914400" cy="219075"/>
                <wp:effectExtent l="0" t="0" r="19050" b="28575"/>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0F3CBAFB" w14:textId="77777777" w:rsidR="0055217F" w:rsidRPr="00FD01E2" w:rsidRDefault="0055217F" w:rsidP="00FA6C91">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9C3DFDD" id="Text Box 380" o:spid="_x0000_s1047" type="#_x0000_t202" style="position:absolute;margin-left:281.15pt;margin-top:350.85pt;width:1in;height:17.25pt;z-index:251838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" o:allowincell="f" fillcolor="#009b3a" strokecolor="#009b3a">
                <v:textbox inset=",0,,0">
                  <w:txbxContent>
                    <w:p w14:paraId="0F3CBAFB" w14:textId="77777777" w:rsidR="0055217F" w:rsidRPr="00FD01E2" w:rsidRDefault="0055217F" w:rsidP="00FA6C91">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39488" behindDoc="0" locked="0" layoutInCell="0" allowOverlap="1" wp14:anchorId="6BB01F7F" wp14:editId="4BFC2DC6">
                <wp:simplePos x="0" y="0"/>
                <wp:positionH relativeFrom="margin">
                  <wp:posOffset>2562860</wp:posOffset>
                </wp:positionH>
                <wp:positionV relativeFrom="topMargin">
                  <wp:posOffset>4456430</wp:posOffset>
                </wp:positionV>
                <wp:extent cx="914400" cy="219075"/>
                <wp:effectExtent l="0" t="0" r="19050" b="28575"/>
                <wp:wrapNone/>
                <wp:docPr id="38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06FC972E" w14:textId="77777777" w:rsidR="0055217F" w:rsidRPr="00FD01E2" w:rsidRDefault="0055217F" w:rsidP="00FA6C91">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BB01F7F" id="Text Box 381" o:spid="_x0000_s1048" type="#_x0000_t202" style="position:absolute;margin-left:201.8pt;margin-top:350.9pt;width:1in;height:17.2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" o:allowincell="f" fillcolor="#fed100" strokecolor="#fed100">
                <v:textbox inset=",0,,0">
                  <w:txbxContent>
                    <w:p w14:paraId="06FC972E" w14:textId="77777777" w:rsidR="0055217F" w:rsidRPr="00FD01E2" w:rsidRDefault="0055217F" w:rsidP="00FA6C91">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40512" behindDoc="0" locked="0" layoutInCell="0" allowOverlap="1" wp14:anchorId="68D95FCD" wp14:editId="25D087F3">
                <wp:simplePos x="0" y="0"/>
                <wp:positionH relativeFrom="margin">
                  <wp:posOffset>1551692</wp:posOffset>
                </wp:positionH>
                <wp:positionV relativeFrom="topMargin">
                  <wp:posOffset>4455548</wp:posOffset>
                </wp:positionV>
                <wp:extent cx="914400" cy="219075"/>
                <wp:effectExtent l="0" t="0" r="19050" b="28575"/>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D10CD44" w14:textId="77777777" w:rsidR="0055217F" w:rsidRPr="00F869D7" w:rsidRDefault="0055217F" w:rsidP="00FA6C91">
                            <w:pPr>
                              <w:spacing w:after="0" w:line="240" w:lineRule="auto"/>
                              <w:jc w:val="right"/>
                              <w:rPr>
                                <w:rFonts w:ascii="Grotesque Light" w:hAnsi="Grotesque Light"/>
                                <w:noProof/>
                                <w:color w:val="009B3A"/>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8D95FCD" id="Text Box 382" o:spid="_x0000_s1049" type="#_x0000_t202" style="position:absolute;margin-left:122.2pt;margin-top:350.85pt;width:1in;height:17.2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" o:allowincell="f" fillcolor="#009b3a" strokecolor="#009b3a">
                <v:textbox inset=",0,,0">
                  <w:txbxContent>
                    <w:p w14:paraId="7D10CD44" w14:textId="77777777" w:rsidR="0055217F" w:rsidRPr="00F869D7" w:rsidRDefault="0055217F" w:rsidP="00FA6C91">
                      <w:pPr>
                        <w:spacing w:after="0" w:line="240" w:lineRule="auto"/>
                        <w:jc w:val="right"/>
                        <w:rPr>
                          <w:rFonts w:ascii="Grotesque Light" w:hAnsi="Grotesque Light"/>
                          <w:noProof/>
                          <w:color w:val="009B3A"/>
                          <w:sz w:val="24"/>
                          <w:szCs w:val="24"/>
                        </w:rPr>
                      </w:pPr>
                    </w:p>
                  </w:txbxContent>
                </v:textbox>
                <w10:wrap anchorx="margin" anchory="margin"/>
              </v:shape>
            </w:pict>
          </mc:Fallback>
        </mc:AlternateContent>
      </w:r>
      <w:r w:rsidR="00FC01A7">
        <w:rPr>
          <w:noProof/>
        </w:rPr>
        <w:drawing>
          <wp:anchor distT="0" distB="0" distL="114300" distR="114300" simplePos="0" relativeHeight="251841536" behindDoc="1" locked="0" layoutInCell="1" allowOverlap="1" wp14:anchorId="22AEF57C" wp14:editId="14208606">
            <wp:simplePos x="0" y="0"/>
            <wp:positionH relativeFrom="margin">
              <wp:align>center</wp:align>
            </wp:positionH>
            <wp:positionV relativeFrom="bottomMargin">
              <wp:posOffset>-554599</wp:posOffset>
            </wp:positionV>
            <wp:extent cx="2406015" cy="1035685"/>
            <wp:effectExtent l="0" t="0" r="0" b="0"/>
            <wp:wrapTight wrapText="bothSides">
              <wp:wrapPolygon edited="0">
                <wp:start x="0" y="0"/>
                <wp:lineTo x="0" y="21057"/>
                <wp:lineTo x="21378" y="21057"/>
                <wp:lineTo x="21378" y="0"/>
                <wp:lineTo x="0" y="0"/>
              </wp:wrapPolygon>
            </wp:wrapTight>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6015" cy="1035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5CB284" w14:textId="3253C016" w:rsidR="00012D9B" w:rsidRDefault="00012D9B" w:rsidP="00FA6C91">
      <w:pPr>
        <w:tabs>
          <w:tab w:val="center" w:pos="4680"/>
        </w:tabs>
      </w:pPr>
    </w:p>
    <w:p w14:paraId="51FCCCF4" w14:textId="646C6241" w:rsidR="00012D9B" w:rsidRDefault="00012D9B" w:rsidP="00012D9B">
      <w:pPr>
        <w:jc w:val="right"/>
      </w:pPr>
    </w:p>
    <w:p w14:paraId="2D0256C5" w14:textId="4DC78068" w:rsidR="00012D9B" w:rsidRDefault="00012D9B" w:rsidP="00012D9B"/>
    <w:p w14:paraId="79960280" w14:textId="77777777" w:rsidR="00FC01A7" w:rsidRPr="00012D9B" w:rsidRDefault="00FC01A7" w:rsidP="00012D9B">
      <w:pPr>
        <w:sectPr w:rsidR="00FC01A7" w:rsidRPr="00012D9B" w:rsidSect="00F869D7">
          <w:headerReference w:type="default" r:id="rId73"/>
          <w:footerReference w:type="default" r:id="rId74"/>
          <w:pgSz w:w="12240" w:h="15840"/>
          <w:pgMar w:top="1440" w:right="1440" w:bottom="1440" w:left="1440" w:header="720" w:footer="720" w:gutter="0"/>
          <w:pgBorders w:display="firstPage" w:offsetFrom="page">
            <w:top w:val="single" w:sz="48" w:space="24" w:color="FED100"/>
            <w:left w:val="single" w:sz="48" w:space="24" w:color="FED100"/>
            <w:bottom w:val="single" w:sz="48" w:space="24" w:color="FED100"/>
            <w:right w:val="single" w:sz="48" w:space="24" w:color="FED100"/>
          </w:pgBorders>
          <w:cols w:space="720"/>
          <w:docGrid w:linePitch="360"/>
        </w:sectPr>
      </w:pPr>
    </w:p>
    <w:p w14:paraId="44A4A736" w14:textId="757D3CA9" w:rsidR="00FC01A7" w:rsidRPr="0050597B" w:rsidRDefault="00FC01A7" w:rsidP="00FC01A7">
      <w:pPr>
        <w:jc w:val="center"/>
        <w:rPr>
          <w:rFonts w:ascii="Grotesque" w:eastAsia="Grotesque Light" w:hAnsi="Grotesque" w:cs="Times New Roman"/>
          <w:b/>
          <w:color w:val="008A35" w:themeColor="accent2"/>
          <w:sz w:val="40"/>
        </w:rPr>
      </w:pPr>
      <w:r w:rsidRPr="006D24EA">
        <w:rPr>
          <w:rFonts w:ascii="Grotesque" w:eastAsia="Grotesque Light" w:hAnsi="Grotesque" w:cs="Times New Roman"/>
          <w:b/>
          <w:color w:val="008A35" w:themeColor="accent2"/>
          <w:sz w:val="40"/>
        </w:rPr>
        <w:lastRenderedPageBreak/>
        <w:t>Timelines</w:t>
      </w:r>
    </w:p>
    <w:p w14:paraId="7BAFA525" w14:textId="77777777" w:rsidR="00FC01A7" w:rsidRPr="0050597B" w:rsidRDefault="00FC01A7" w:rsidP="00FC01A7">
      <w:pPr>
        <w:pStyle w:val="ListParagraph"/>
        <w:numPr>
          <w:ilvl w:val="0"/>
          <w:numId w:val="2"/>
        </w:numPr>
        <w:jc w:val="center"/>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996160" behindDoc="0" locked="0" layoutInCell="1" allowOverlap="1" wp14:anchorId="1C5F772D" wp14:editId="156BC135">
                <wp:simplePos x="0" y="0"/>
                <wp:positionH relativeFrom="margin">
                  <wp:align>center</wp:align>
                </wp:positionH>
                <wp:positionV relativeFrom="paragraph">
                  <wp:posOffset>2443</wp:posOffset>
                </wp:positionV>
                <wp:extent cx="4572000" cy="0"/>
                <wp:effectExtent l="0" t="0" r="0" b="0"/>
                <wp:wrapNone/>
                <wp:docPr id="469" name="Straight Connector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D2A3607" id="Straight Connector 469" o:spid="_x0000_s1026" style="position:absolute;z-index:251996160;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Mn0LZn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371850B5" w14:textId="31048F9E" w:rsidR="00FA6C91" w:rsidRPr="00BC1EEF" w:rsidRDefault="00BC1EEF" w:rsidP="00FA6C91">
      <w:pPr>
        <w:tabs>
          <w:tab w:val="center" w:pos="4680"/>
        </w:tabs>
        <w:rPr>
          <w:b/>
          <w:bCs/>
          <w:sz w:val="32"/>
          <w:szCs w:val="32"/>
        </w:rPr>
      </w:pPr>
      <w:r w:rsidRPr="00BC1EEF">
        <w:rPr>
          <w:b/>
          <w:bCs/>
          <w:sz w:val="32"/>
          <w:szCs w:val="32"/>
        </w:rPr>
        <w:t>2020</w:t>
      </w:r>
    </w:p>
    <w:tbl>
      <w:tblPr>
        <w:tblStyle w:val="TableGrid"/>
        <w:tblpPr w:leftFromText="180" w:rightFromText="180" w:vertAnchor="text" w:horzAnchor="margin" w:tblpY="21"/>
        <w:tblW w:w="0" w:type="auto"/>
        <w:tblLook w:val="04A0" w:firstRow="1" w:lastRow="0" w:firstColumn="1" w:lastColumn="0" w:noHBand="0" w:noVBand="1"/>
      </w:tblPr>
      <w:tblGrid>
        <w:gridCol w:w="5610"/>
        <w:gridCol w:w="3740"/>
      </w:tblGrid>
      <w:tr w:rsidR="00BC1EEF" w14:paraId="692C3284" w14:textId="77777777" w:rsidTr="006A72BA">
        <w:tc>
          <w:tcPr>
            <w:tcW w:w="9350" w:type="dxa"/>
            <w:gridSpan w:val="2"/>
            <w:shd w:val="clear" w:color="auto" w:fill="FED100" w:themeFill="accent1"/>
          </w:tcPr>
          <w:p w14:paraId="128DE8E4" w14:textId="77777777" w:rsidR="00BC1EEF" w:rsidRDefault="00BC1EEF" w:rsidP="00BC1EEF">
            <w:pPr>
              <w:tabs>
                <w:tab w:val="center" w:pos="4680"/>
              </w:tabs>
            </w:pPr>
            <w:r>
              <w:t>January 2020</w:t>
            </w:r>
          </w:p>
        </w:tc>
      </w:tr>
      <w:tr w:rsidR="006A72BA" w14:paraId="0E9ECD58" w14:textId="77777777" w:rsidTr="007B718F">
        <w:tc>
          <w:tcPr>
            <w:tcW w:w="5610" w:type="dxa"/>
          </w:tcPr>
          <w:p w14:paraId="3CFE7F0A" w14:textId="27599FD1" w:rsidR="006A72BA" w:rsidRDefault="006A72BA" w:rsidP="00BC1EEF">
            <w:pPr>
              <w:tabs>
                <w:tab w:val="center" w:pos="4680"/>
              </w:tabs>
            </w:pPr>
            <w:r>
              <w:t>Reframe Tail</w:t>
            </w:r>
          </w:p>
        </w:tc>
        <w:tc>
          <w:tcPr>
            <w:tcW w:w="3740" w:type="dxa"/>
          </w:tcPr>
          <w:p w14:paraId="5E1CB6D4" w14:textId="3D4157D6" w:rsidR="006A72BA" w:rsidRDefault="006A72BA" w:rsidP="00BC1EEF">
            <w:pPr>
              <w:tabs>
                <w:tab w:val="center" w:pos="4680"/>
              </w:tabs>
            </w:pPr>
            <w:r>
              <w:t>Roll Bars and Belly Pan</w:t>
            </w:r>
          </w:p>
        </w:tc>
      </w:tr>
    </w:tbl>
    <w:p w14:paraId="21A81FDD" w14:textId="77777777" w:rsidR="00BC1EEF" w:rsidRDefault="00BC1EEF" w:rsidP="00FA6C91">
      <w:pPr>
        <w:tabs>
          <w:tab w:val="center" w:pos="4680"/>
        </w:tabs>
      </w:pPr>
    </w:p>
    <w:tbl>
      <w:tblPr>
        <w:tblStyle w:val="TableGrid"/>
        <w:tblW w:w="0" w:type="auto"/>
        <w:tblLook w:val="04A0" w:firstRow="1" w:lastRow="0" w:firstColumn="1" w:lastColumn="0" w:noHBand="0" w:noVBand="1"/>
      </w:tblPr>
      <w:tblGrid>
        <w:gridCol w:w="5610"/>
        <w:gridCol w:w="1870"/>
        <w:gridCol w:w="1870"/>
      </w:tblGrid>
      <w:tr w:rsidR="00BC1EEF" w14:paraId="2AFFE6C9" w14:textId="77777777" w:rsidTr="006A72BA">
        <w:tc>
          <w:tcPr>
            <w:tcW w:w="9350" w:type="dxa"/>
            <w:gridSpan w:val="3"/>
            <w:shd w:val="clear" w:color="auto" w:fill="FED100" w:themeFill="accent1"/>
          </w:tcPr>
          <w:p w14:paraId="4556B8E4" w14:textId="35330E00" w:rsidR="00BC1EEF" w:rsidRDefault="00BC1EEF" w:rsidP="007B718F">
            <w:pPr>
              <w:tabs>
                <w:tab w:val="center" w:pos="4680"/>
              </w:tabs>
            </w:pPr>
            <w:r>
              <w:t>February 2020</w:t>
            </w:r>
          </w:p>
        </w:tc>
      </w:tr>
      <w:tr w:rsidR="006A72BA" w14:paraId="3FC95AE6" w14:textId="77777777" w:rsidTr="007B718F">
        <w:tc>
          <w:tcPr>
            <w:tcW w:w="5610" w:type="dxa"/>
          </w:tcPr>
          <w:p w14:paraId="12E2D9CD" w14:textId="0603A5E7" w:rsidR="006A72BA" w:rsidRDefault="006A72BA" w:rsidP="007B718F">
            <w:pPr>
              <w:tabs>
                <w:tab w:val="center" w:pos="4680"/>
              </w:tabs>
            </w:pPr>
            <w:r>
              <w:t>Wiring and Brakes</w:t>
            </w:r>
          </w:p>
        </w:tc>
        <w:tc>
          <w:tcPr>
            <w:tcW w:w="1870" w:type="dxa"/>
          </w:tcPr>
          <w:p w14:paraId="209502AD" w14:textId="6ACAC9B0" w:rsidR="006A72BA" w:rsidRDefault="006A72BA" w:rsidP="007B718F">
            <w:pPr>
              <w:tabs>
                <w:tab w:val="center" w:pos="4680"/>
              </w:tabs>
            </w:pPr>
            <w:r>
              <w:t>Foam Padding</w:t>
            </w:r>
          </w:p>
        </w:tc>
        <w:tc>
          <w:tcPr>
            <w:tcW w:w="1870" w:type="dxa"/>
          </w:tcPr>
          <w:p w14:paraId="4CA70DCD" w14:textId="0CD11077" w:rsidR="006A72BA" w:rsidRDefault="006A72BA" w:rsidP="007B718F">
            <w:pPr>
              <w:tabs>
                <w:tab w:val="center" w:pos="4680"/>
              </w:tabs>
            </w:pPr>
            <w:r>
              <w:t>Body Panels</w:t>
            </w:r>
          </w:p>
        </w:tc>
      </w:tr>
    </w:tbl>
    <w:p w14:paraId="6CC46006" w14:textId="77777777" w:rsidR="00FC01A7" w:rsidRDefault="00FC01A7" w:rsidP="00FA6C91">
      <w:pPr>
        <w:tabs>
          <w:tab w:val="center" w:pos="4680"/>
        </w:tabs>
      </w:pPr>
    </w:p>
    <w:tbl>
      <w:tblPr>
        <w:tblStyle w:val="TableGrid"/>
        <w:tblW w:w="0" w:type="auto"/>
        <w:tblLook w:val="04A0" w:firstRow="1" w:lastRow="0" w:firstColumn="1" w:lastColumn="0" w:noHBand="0" w:noVBand="1"/>
      </w:tblPr>
      <w:tblGrid>
        <w:gridCol w:w="3740"/>
        <w:gridCol w:w="5610"/>
      </w:tblGrid>
      <w:tr w:rsidR="00BC1EEF" w14:paraId="0D7957B0" w14:textId="77777777" w:rsidTr="006A72BA">
        <w:tc>
          <w:tcPr>
            <w:tcW w:w="9350" w:type="dxa"/>
            <w:gridSpan w:val="2"/>
            <w:shd w:val="clear" w:color="auto" w:fill="FED100" w:themeFill="accent1"/>
          </w:tcPr>
          <w:p w14:paraId="286D8AFA" w14:textId="43866950" w:rsidR="00BC1EEF" w:rsidRDefault="00BC1EEF" w:rsidP="007B718F">
            <w:pPr>
              <w:tabs>
                <w:tab w:val="center" w:pos="4680"/>
              </w:tabs>
            </w:pPr>
            <w:r>
              <w:t>March 2020</w:t>
            </w:r>
          </w:p>
        </w:tc>
      </w:tr>
      <w:tr w:rsidR="006A72BA" w14:paraId="5A1A65F4" w14:textId="77777777" w:rsidTr="007B718F">
        <w:tc>
          <w:tcPr>
            <w:tcW w:w="3740" w:type="dxa"/>
          </w:tcPr>
          <w:p w14:paraId="2D0E23D6" w14:textId="2BF15458" w:rsidR="006A72BA" w:rsidRDefault="006A72BA" w:rsidP="007B718F">
            <w:pPr>
              <w:tabs>
                <w:tab w:val="center" w:pos="4680"/>
              </w:tabs>
            </w:pPr>
            <w:r>
              <w:t>Body Panels continued</w:t>
            </w:r>
          </w:p>
        </w:tc>
        <w:tc>
          <w:tcPr>
            <w:tcW w:w="5610" w:type="dxa"/>
          </w:tcPr>
          <w:p w14:paraId="084F025D" w14:textId="2A6644D8" w:rsidR="006A72BA" w:rsidRDefault="006A72BA" w:rsidP="007B718F">
            <w:pPr>
              <w:tabs>
                <w:tab w:val="center" w:pos="4680"/>
              </w:tabs>
            </w:pPr>
            <w:r>
              <w:t>The Longest Spring Break</w:t>
            </w:r>
          </w:p>
        </w:tc>
      </w:tr>
    </w:tbl>
    <w:p w14:paraId="5518832F" w14:textId="1B2C2E34" w:rsidR="00BC1EEF" w:rsidRDefault="00BC1EEF" w:rsidP="00FA6C91">
      <w:pPr>
        <w:tabs>
          <w:tab w:val="center" w:pos="4680"/>
        </w:tabs>
      </w:pPr>
    </w:p>
    <w:p w14:paraId="08F5369E" w14:textId="423D07F1" w:rsidR="00BC1EEF" w:rsidRDefault="00BC1EEF" w:rsidP="00FA6C91">
      <w:pPr>
        <w:tabs>
          <w:tab w:val="center" w:pos="4680"/>
        </w:tabs>
      </w:pPr>
    </w:p>
    <w:p w14:paraId="3A667966" w14:textId="7B37E819" w:rsidR="00BC1EEF" w:rsidRPr="00BC1EEF" w:rsidRDefault="00BC1EEF" w:rsidP="00FA6C91">
      <w:pPr>
        <w:tabs>
          <w:tab w:val="center" w:pos="4680"/>
        </w:tabs>
        <w:rPr>
          <w:b/>
          <w:bCs/>
          <w:sz w:val="32"/>
          <w:szCs w:val="32"/>
        </w:rPr>
      </w:pPr>
      <w:r w:rsidRPr="00BC1EEF">
        <w:rPr>
          <w:b/>
          <w:bCs/>
          <w:sz w:val="32"/>
          <w:szCs w:val="32"/>
        </w:rPr>
        <w:t>2021</w:t>
      </w:r>
    </w:p>
    <w:tbl>
      <w:tblPr>
        <w:tblStyle w:val="TableGrid"/>
        <w:tblW w:w="0" w:type="auto"/>
        <w:tblLook w:val="04A0" w:firstRow="1" w:lastRow="0" w:firstColumn="1" w:lastColumn="0" w:noHBand="0" w:noVBand="1"/>
      </w:tblPr>
      <w:tblGrid>
        <w:gridCol w:w="4675"/>
        <w:gridCol w:w="4675"/>
      </w:tblGrid>
      <w:tr w:rsidR="00BC1EEF" w14:paraId="674738CB" w14:textId="77777777" w:rsidTr="006A72BA">
        <w:tc>
          <w:tcPr>
            <w:tcW w:w="9350" w:type="dxa"/>
            <w:gridSpan w:val="2"/>
            <w:shd w:val="clear" w:color="auto" w:fill="FED100" w:themeFill="accent1"/>
          </w:tcPr>
          <w:p w14:paraId="41C61603" w14:textId="3A70F9CE" w:rsidR="00BC1EEF" w:rsidRDefault="00BC1EEF" w:rsidP="007B718F">
            <w:pPr>
              <w:tabs>
                <w:tab w:val="center" w:pos="4680"/>
              </w:tabs>
            </w:pPr>
            <w:r>
              <w:t>January 2021</w:t>
            </w:r>
          </w:p>
        </w:tc>
      </w:tr>
      <w:tr w:rsidR="006A72BA" w14:paraId="395F9E35" w14:textId="77777777" w:rsidTr="007B718F">
        <w:tc>
          <w:tcPr>
            <w:tcW w:w="4675" w:type="dxa"/>
          </w:tcPr>
          <w:p w14:paraId="407BDBFB" w14:textId="6DA8AD2D" w:rsidR="006A72BA" w:rsidRDefault="006A72BA" w:rsidP="007B718F">
            <w:pPr>
              <w:tabs>
                <w:tab w:val="center" w:pos="4680"/>
              </w:tabs>
            </w:pPr>
            <w:r>
              <w:t>Getting Back Into It</w:t>
            </w:r>
          </w:p>
        </w:tc>
        <w:tc>
          <w:tcPr>
            <w:tcW w:w="4675" w:type="dxa"/>
          </w:tcPr>
          <w:p w14:paraId="6E687BBB" w14:textId="4914F626" w:rsidR="006A72BA" w:rsidRDefault="006A72BA" w:rsidP="007B718F">
            <w:pPr>
              <w:tabs>
                <w:tab w:val="center" w:pos="4680"/>
              </w:tabs>
            </w:pPr>
            <w:r>
              <w:t>Body Panels</w:t>
            </w:r>
          </w:p>
        </w:tc>
      </w:tr>
    </w:tbl>
    <w:p w14:paraId="0ADC6006" w14:textId="77777777" w:rsidR="00BC1EEF" w:rsidRDefault="00BC1EEF" w:rsidP="00FA6C91">
      <w:pPr>
        <w:tabs>
          <w:tab w:val="center" w:pos="4680"/>
        </w:tabs>
      </w:pPr>
    </w:p>
    <w:tbl>
      <w:tblPr>
        <w:tblStyle w:val="TableGrid"/>
        <w:tblW w:w="0" w:type="auto"/>
        <w:tblLook w:val="04A0" w:firstRow="1" w:lastRow="0" w:firstColumn="1" w:lastColumn="0" w:noHBand="0" w:noVBand="1"/>
      </w:tblPr>
      <w:tblGrid>
        <w:gridCol w:w="3697"/>
        <w:gridCol w:w="2775"/>
        <w:gridCol w:w="1854"/>
        <w:gridCol w:w="1024"/>
      </w:tblGrid>
      <w:tr w:rsidR="00BC1EEF" w14:paraId="0C44F25B" w14:textId="77777777" w:rsidTr="006A72BA">
        <w:tc>
          <w:tcPr>
            <w:tcW w:w="9350" w:type="dxa"/>
            <w:gridSpan w:val="4"/>
            <w:shd w:val="clear" w:color="auto" w:fill="FED100" w:themeFill="accent1"/>
          </w:tcPr>
          <w:p w14:paraId="01509A88" w14:textId="576E0248" w:rsidR="00BC1EEF" w:rsidRDefault="00BC1EEF" w:rsidP="007B718F">
            <w:pPr>
              <w:tabs>
                <w:tab w:val="center" w:pos="4680"/>
              </w:tabs>
            </w:pPr>
            <w:r>
              <w:t>February 2021</w:t>
            </w:r>
          </w:p>
        </w:tc>
      </w:tr>
      <w:tr w:rsidR="001A5C6C" w14:paraId="01E043EF" w14:textId="77777777" w:rsidTr="007B718F">
        <w:tc>
          <w:tcPr>
            <w:tcW w:w="3740" w:type="dxa"/>
          </w:tcPr>
          <w:p w14:paraId="6EC74666" w14:textId="5731B4C2" w:rsidR="001A5C6C" w:rsidRDefault="001A5C6C" w:rsidP="007B718F">
            <w:pPr>
              <w:tabs>
                <w:tab w:val="center" w:pos="4680"/>
              </w:tabs>
            </w:pPr>
            <w:r>
              <w:t>Body Panels</w:t>
            </w:r>
          </w:p>
        </w:tc>
        <w:tc>
          <w:tcPr>
            <w:tcW w:w="2805" w:type="dxa"/>
          </w:tcPr>
          <w:p w14:paraId="6832510F" w14:textId="168180B0" w:rsidR="001A5C6C" w:rsidRDefault="001A5C6C" w:rsidP="007B718F">
            <w:pPr>
              <w:tabs>
                <w:tab w:val="center" w:pos="4680"/>
              </w:tabs>
            </w:pPr>
            <w:r>
              <w:t>Rear Wheel Mount</w:t>
            </w:r>
          </w:p>
        </w:tc>
        <w:tc>
          <w:tcPr>
            <w:tcW w:w="1870" w:type="dxa"/>
          </w:tcPr>
          <w:p w14:paraId="12FD0685" w14:textId="6BF56FDC" w:rsidR="001A5C6C" w:rsidRDefault="001A5C6C" w:rsidP="007B718F">
            <w:pPr>
              <w:tabs>
                <w:tab w:val="center" w:pos="4680"/>
              </w:tabs>
            </w:pPr>
            <w:r>
              <w:t>Wiring 2.0</w:t>
            </w:r>
          </w:p>
        </w:tc>
        <w:tc>
          <w:tcPr>
            <w:tcW w:w="935" w:type="dxa"/>
          </w:tcPr>
          <w:p w14:paraId="0FEFE992" w14:textId="43BD6E9D" w:rsidR="001A5C6C" w:rsidRDefault="001A5C6C" w:rsidP="007B718F">
            <w:pPr>
              <w:tabs>
                <w:tab w:val="center" w:pos="4680"/>
              </w:tabs>
            </w:pPr>
            <w:r>
              <w:t>Padding</w:t>
            </w:r>
          </w:p>
        </w:tc>
      </w:tr>
    </w:tbl>
    <w:p w14:paraId="4F5A80B1" w14:textId="77777777" w:rsidR="00BC1EEF" w:rsidRDefault="00BC1EEF" w:rsidP="00FA6C91">
      <w:pPr>
        <w:tabs>
          <w:tab w:val="center" w:pos="4680"/>
        </w:tabs>
      </w:pPr>
    </w:p>
    <w:tbl>
      <w:tblPr>
        <w:tblStyle w:val="TableGrid"/>
        <w:tblW w:w="0" w:type="auto"/>
        <w:tblLook w:val="04A0" w:firstRow="1" w:lastRow="0" w:firstColumn="1" w:lastColumn="0" w:noHBand="0" w:noVBand="1"/>
      </w:tblPr>
      <w:tblGrid>
        <w:gridCol w:w="3740"/>
        <w:gridCol w:w="935"/>
        <w:gridCol w:w="935"/>
        <w:gridCol w:w="935"/>
        <w:gridCol w:w="935"/>
        <w:gridCol w:w="935"/>
        <w:gridCol w:w="935"/>
      </w:tblGrid>
      <w:tr w:rsidR="00BC1EEF" w14:paraId="370FA852" w14:textId="77777777" w:rsidTr="006A72BA">
        <w:tc>
          <w:tcPr>
            <w:tcW w:w="9350" w:type="dxa"/>
            <w:gridSpan w:val="7"/>
            <w:shd w:val="clear" w:color="auto" w:fill="FED100" w:themeFill="accent1"/>
          </w:tcPr>
          <w:p w14:paraId="139ADCA7" w14:textId="6CD0060F" w:rsidR="00BC1EEF" w:rsidRDefault="00BC1EEF" w:rsidP="007B718F">
            <w:pPr>
              <w:tabs>
                <w:tab w:val="center" w:pos="4680"/>
              </w:tabs>
            </w:pPr>
            <w:r>
              <w:t>March 2021</w:t>
            </w:r>
          </w:p>
        </w:tc>
      </w:tr>
      <w:tr w:rsidR="006A72BA" w14:paraId="07745E96" w14:textId="77777777" w:rsidTr="007B718F">
        <w:tc>
          <w:tcPr>
            <w:tcW w:w="3740" w:type="dxa"/>
          </w:tcPr>
          <w:p w14:paraId="63D349B9" w14:textId="07082B36" w:rsidR="006A72BA" w:rsidRDefault="006A72BA" w:rsidP="007B718F">
            <w:pPr>
              <w:tabs>
                <w:tab w:val="center" w:pos="4680"/>
              </w:tabs>
            </w:pPr>
            <w:r>
              <w:t>Canopy</w:t>
            </w:r>
          </w:p>
        </w:tc>
        <w:tc>
          <w:tcPr>
            <w:tcW w:w="935" w:type="dxa"/>
          </w:tcPr>
          <w:p w14:paraId="3BC035B8" w14:textId="77777777" w:rsidR="006A72BA" w:rsidRDefault="006A72BA" w:rsidP="007B718F">
            <w:pPr>
              <w:tabs>
                <w:tab w:val="center" w:pos="4680"/>
              </w:tabs>
            </w:pPr>
          </w:p>
        </w:tc>
        <w:tc>
          <w:tcPr>
            <w:tcW w:w="935" w:type="dxa"/>
          </w:tcPr>
          <w:p w14:paraId="57D9A2D1" w14:textId="77777777" w:rsidR="006A72BA" w:rsidRDefault="006A72BA" w:rsidP="007B718F">
            <w:pPr>
              <w:tabs>
                <w:tab w:val="center" w:pos="4680"/>
              </w:tabs>
            </w:pPr>
          </w:p>
        </w:tc>
        <w:tc>
          <w:tcPr>
            <w:tcW w:w="935" w:type="dxa"/>
          </w:tcPr>
          <w:p w14:paraId="534816FF" w14:textId="77777777" w:rsidR="006A72BA" w:rsidRDefault="006A72BA" w:rsidP="007B718F">
            <w:pPr>
              <w:tabs>
                <w:tab w:val="center" w:pos="4680"/>
              </w:tabs>
            </w:pPr>
          </w:p>
        </w:tc>
        <w:tc>
          <w:tcPr>
            <w:tcW w:w="935" w:type="dxa"/>
          </w:tcPr>
          <w:p w14:paraId="0FA72422" w14:textId="77777777" w:rsidR="006A72BA" w:rsidRDefault="006A72BA" w:rsidP="007B718F">
            <w:pPr>
              <w:tabs>
                <w:tab w:val="center" w:pos="4680"/>
              </w:tabs>
            </w:pPr>
          </w:p>
        </w:tc>
        <w:tc>
          <w:tcPr>
            <w:tcW w:w="935" w:type="dxa"/>
          </w:tcPr>
          <w:p w14:paraId="1A21EA9F" w14:textId="77777777" w:rsidR="006A72BA" w:rsidRDefault="006A72BA" w:rsidP="007B718F">
            <w:pPr>
              <w:tabs>
                <w:tab w:val="center" w:pos="4680"/>
              </w:tabs>
            </w:pPr>
          </w:p>
        </w:tc>
        <w:tc>
          <w:tcPr>
            <w:tcW w:w="935" w:type="dxa"/>
          </w:tcPr>
          <w:p w14:paraId="22328711" w14:textId="77777777" w:rsidR="006A72BA" w:rsidRDefault="006A72BA" w:rsidP="007B718F">
            <w:pPr>
              <w:tabs>
                <w:tab w:val="center" w:pos="4680"/>
              </w:tabs>
            </w:pPr>
          </w:p>
        </w:tc>
      </w:tr>
    </w:tbl>
    <w:p w14:paraId="40CF6C6A" w14:textId="77777777" w:rsidR="00BC1EEF" w:rsidRDefault="00BC1EEF" w:rsidP="00FA6C91">
      <w:pPr>
        <w:tabs>
          <w:tab w:val="center" w:pos="4680"/>
        </w:tabs>
      </w:pPr>
    </w:p>
    <w:tbl>
      <w:tblPr>
        <w:tblStyle w:val="TableGrid"/>
        <w:tblW w:w="0" w:type="auto"/>
        <w:tblLook w:val="04A0" w:firstRow="1" w:lastRow="0" w:firstColumn="1" w:lastColumn="0" w:noHBand="0" w:noVBand="1"/>
      </w:tblPr>
      <w:tblGrid>
        <w:gridCol w:w="938"/>
        <w:gridCol w:w="934"/>
        <w:gridCol w:w="934"/>
        <w:gridCol w:w="934"/>
        <w:gridCol w:w="935"/>
        <w:gridCol w:w="935"/>
        <w:gridCol w:w="935"/>
        <w:gridCol w:w="935"/>
        <w:gridCol w:w="935"/>
        <w:gridCol w:w="935"/>
      </w:tblGrid>
      <w:tr w:rsidR="00BC1EEF" w14:paraId="2C1AE779" w14:textId="77777777" w:rsidTr="006A72BA">
        <w:tc>
          <w:tcPr>
            <w:tcW w:w="9350" w:type="dxa"/>
            <w:gridSpan w:val="10"/>
            <w:shd w:val="clear" w:color="auto" w:fill="FED100" w:themeFill="accent1"/>
          </w:tcPr>
          <w:p w14:paraId="03854E56" w14:textId="1980D08A" w:rsidR="00BC1EEF" w:rsidRDefault="00BC1EEF" w:rsidP="007B718F">
            <w:pPr>
              <w:tabs>
                <w:tab w:val="center" w:pos="4680"/>
              </w:tabs>
            </w:pPr>
            <w:r>
              <w:t>April 2021</w:t>
            </w:r>
          </w:p>
        </w:tc>
      </w:tr>
      <w:tr w:rsidR="00BC1EEF" w14:paraId="337F75BD" w14:textId="77777777" w:rsidTr="007B718F">
        <w:tc>
          <w:tcPr>
            <w:tcW w:w="935" w:type="dxa"/>
          </w:tcPr>
          <w:p w14:paraId="1F2EE992" w14:textId="2A3F8728" w:rsidR="00BC1EEF" w:rsidRDefault="006D24EA" w:rsidP="007B718F">
            <w:pPr>
              <w:tabs>
                <w:tab w:val="center" w:pos="4680"/>
              </w:tabs>
            </w:pPr>
            <w:r>
              <w:t xml:space="preserve">Testing </w:t>
            </w:r>
          </w:p>
        </w:tc>
        <w:tc>
          <w:tcPr>
            <w:tcW w:w="935" w:type="dxa"/>
          </w:tcPr>
          <w:p w14:paraId="65C34CFF" w14:textId="77777777" w:rsidR="00BC1EEF" w:rsidRDefault="00BC1EEF" w:rsidP="007B718F">
            <w:pPr>
              <w:tabs>
                <w:tab w:val="center" w:pos="4680"/>
              </w:tabs>
            </w:pPr>
          </w:p>
        </w:tc>
        <w:tc>
          <w:tcPr>
            <w:tcW w:w="935" w:type="dxa"/>
          </w:tcPr>
          <w:p w14:paraId="106DAD01" w14:textId="77777777" w:rsidR="00BC1EEF" w:rsidRDefault="00BC1EEF" w:rsidP="007B718F">
            <w:pPr>
              <w:tabs>
                <w:tab w:val="center" w:pos="4680"/>
              </w:tabs>
            </w:pPr>
          </w:p>
        </w:tc>
        <w:tc>
          <w:tcPr>
            <w:tcW w:w="935" w:type="dxa"/>
          </w:tcPr>
          <w:p w14:paraId="5A92B516" w14:textId="77777777" w:rsidR="00BC1EEF" w:rsidRDefault="00BC1EEF" w:rsidP="007B718F">
            <w:pPr>
              <w:tabs>
                <w:tab w:val="center" w:pos="4680"/>
              </w:tabs>
            </w:pPr>
          </w:p>
        </w:tc>
        <w:tc>
          <w:tcPr>
            <w:tcW w:w="935" w:type="dxa"/>
          </w:tcPr>
          <w:p w14:paraId="4939EFE6" w14:textId="77777777" w:rsidR="00BC1EEF" w:rsidRDefault="00BC1EEF" w:rsidP="007B718F">
            <w:pPr>
              <w:tabs>
                <w:tab w:val="center" w:pos="4680"/>
              </w:tabs>
            </w:pPr>
          </w:p>
        </w:tc>
        <w:tc>
          <w:tcPr>
            <w:tcW w:w="935" w:type="dxa"/>
          </w:tcPr>
          <w:p w14:paraId="4EB51B67" w14:textId="77777777" w:rsidR="00BC1EEF" w:rsidRDefault="00BC1EEF" w:rsidP="007B718F">
            <w:pPr>
              <w:tabs>
                <w:tab w:val="center" w:pos="4680"/>
              </w:tabs>
            </w:pPr>
          </w:p>
        </w:tc>
        <w:tc>
          <w:tcPr>
            <w:tcW w:w="935" w:type="dxa"/>
          </w:tcPr>
          <w:p w14:paraId="14E917E3" w14:textId="77777777" w:rsidR="00BC1EEF" w:rsidRDefault="00BC1EEF" w:rsidP="007B718F">
            <w:pPr>
              <w:tabs>
                <w:tab w:val="center" w:pos="4680"/>
              </w:tabs>
            </w:pPr>
          </w:p>
        </w:tc>
        <w:tc>
          <w:tcPr>
            <w:tcW w:w="935" w:type="dxa"/>
          </w:tcPr>
          <w:p w14:paraId="4D460E4B" w14:textId="77777777" w:rsidR="00BC1EEF" w:rsidRDefault="00BC1EEF" w:rsidP="007B718F">
            <w:pPr>
              <w:tabs>
                <w:tab w:val="center" w:pos="4680"/>
              </w:tabs>
            </w:pPr>
          </w:p>
        </w:tc>
        <w:tc>
          <w:tcPr>
            <w:tcW w:w="935" w:type="dxa"/>
          </w:tcPr>
          <w:p w14:paraId="139F413E" w14:textId="77777777" w:rsidR="00BC1EEF" w:rsidRDefault="00BC1EEF" w:rsidP="007B718F">
            <w:pPr>
              <w:tabs>
                <w:tab w:val="center" w:pos="4680"/>
              </w:tabs>
            </w:pPr>
          </w:p>
        </w:tc>
        <w:tc>
          <w:tcPr>
            <w:tcW w:w="935" w:type="dxa"/>
          </w:tcPr>
          <w:p w14:paraId="5F96B3E0" w14:textId="77777777" w:rsidR="00BC1EEF" w:rsidRDefault="00BC1EEF" w:rsidP="007B718F">
            <w:pPr>
              <w:tabs>
                <w:tab w:val="center" w:pos="4680"/>
              </w:tabs>
            </w:pPr>
          </w:p>
        </w:tc>
      </w:tr>
    </w:tbl>
    <w:p w14:paraId="52CAD757" w14:textId="77777777" w:rsidR="00BC1EEF" w:rsidRDefault="00BC1EEF" w:rsidP="00FA6C91">
      <w:pPr>
        <w:tabs>
          <w:tab w:val="center" w:pos="4680"/>
        </w:tabs>
      </w:pPr>
    </w:p>
    <w:p w14:paraId="75047ACB" w14:textId="77777777" w:rsidR="00BC1EEF" w:rsidRDefault="00BC1EEF" w:rsidP="00FA6C91">
      <w:pPr>
        <w:tabs>
          <w:tab w:val="center" w:pos="4680"/>
        </w:tabs>
      </w:pPr>
    </w:p>
    <w:p w14:paraId="1CD70E69" w14:textId="77777777" w:rsidR="00BC1EEF" w:rsidRDefault="00BC1EEF" w:rsidP="00FA6C91">
      <w:pPr>
        <w:tabs>
          <w:tab w:val="center" w:pos="4680"/>
        </w:tabs>
      </w:pPr>
    </w:p>
    <w:p w14:paraId="15F882F0" w14:textId="47E7A5F9" w:rsidR="00BC1EEF" w:rsidRPr="00AD78EA" w:rsidRDefault="00BC1EEF" w:rsidP="00FA6C91">
      <w:pPr>
        <w:tabs>
          <w:tab w:val="center" w:pos="4680"/>
        </w:tabs>
        <w:sectPr w:rsidR="00BC1EEF" w:rsidRPr="00AD78EA" w:rsidSect="00012D9B">
          <w:pgSz w:w="12240" w:h="15840"/>
          <w:pgMar w:top="1440" w:right="1440" w:bottom="1440" w:left="1440" w:header="720" w:footer="720" w:gutter="0"/>
          <w:cols w:space="720"/>
          <w:docGrid w:linePitch="360"/>
        </w:sectPr>
      </w:pPr>
    </w:p>
    <w:p w14:paraId="599D66ED" w14:textId="403C6FCC" w:rsidR="00FC01A7" w:rsidRPr="0050597B" w:rsidRDefault="00FC01A7" w:rsidP="00FC01A7">
      <w:pPr>
        <w:jc w:val="center"/>
        <w:rPr>
          <w:rFonts w:ascii="Grotesque" w:eastAsia="Grotesque Light" w:hAnsi="Grotesque" w:cs="Times New Roman"/>
          <w:b/>
          <w:color w:val="008A35" w:themeColor="accent2"/>
          <w:sz w:val="40"/>
        </w:rPr>
      </w:pPr>
      <w:r>
        <w:rPr>
          <w:rFonts w:ascii="Grotesque" w:eastAsia="Grotesque Light" w:hAnsi="Grotesque" w:cs="Times New Roman"/>
          <w:b/>
          <w:color w:val="008A35" w:themeColor="accent2"/>
          <w:sz w:val="40"/>
        </w:rPr>
        <w:lastRenderedPageBreak/>
        <w:t>A New Tail</w:t>
      </w:r>
    </w:p>
    <w:p w14:paraId="068274A2" w14:textId="77777777" w:rsidR="00FC01A7" w:rsidRPr="0050597B" w:rsidRDefault="00FC01A7" w:rsidP="00FC01A7">
      <w:pPr>
        <w:pStyle w:val="ListParagraph"/>
        <w:numPr>
          <w:ilvl w:val="0"/>
          <w:numId w:val="2"/>
        </w:numPr>
        <w:jc w:val="center"/>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973632" behindDoc="0" locked="0" layoutInCell="1" allowOverlap="1" wp14:anchorId="55C118DB" wp14:editId="6BE377A0">
                <wp:simplePos x="0" y="0"/>
                <wp:positionH relativeFrom="margin">
                  <wp:align>center</wp:align>
                </wp:positionH>
                <wp:positionV relativeFrom="paragraph">
                  <wp:posOffset>2443</wp:posOffset>
                </wp:positionV>
                <wp:extent cx="4572000" cy="0"/>
                <wp:effectExtent l="0" t="0" r="0" b="0"/>
                <wp:wrapNone/>
                <wp:docPr id="458" name="Straight Connector 4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20B1030" id="Straight Connector 458" o:spid="_x0000_s1026" style="position:absolute;z-index:251973632;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FZX+A/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3E2FD96D" w14:textId="44FCD1AE" w:rsidR="003335E9" w:rsidRPr="006D24EA" w:rsidRDefault="003306B5" w:rsidP="003306B5">
      <w:pPr>
        <w:jc w:val="center"/>
        <w:rPr>
          <w:rFonts w:ascii="Grotesque Light" w:eastAsia="Grotesque Light" w:hAnsi="Grotesque Light" w:cs="Times New Roman"/>
          <w:sz w:val="24"/>
          <w:szCs w:val="28"/>
        </w:rPr>
      </w:pPr>
      <w:r w:rsidRPr="006D24EA">
        <w:rPr>
          <w:rFonts w:ascii="Grotesque Light" w:eastAsia="Grotesque Light" w:hAnsi="Grotesque Light" w:cs="Times New Roman"/>
          <w:sz w:val="24"/>
          <w:szCs w:val="28"/>
        </w:rPr>
        <w:t>First things first for Jakob was fixing the alignment of the tail. This included completely chopping the tail off of the car, then building a new frame. Jakob hopes that a new tail will help to fix at least the 984s tendency to constantly drop its rear wheel chain, a</w:t>
      </w:r>
      <w:r w:rsidR="006D24EA" w:rsidRPr="006D24EA">
        <w:rPr>
          <w:rFonts w:ascii="Grotesque Light" w:eastAsia="Grotesque Light" w:hAnsi="Grotesque Light" w:cs="Times New Roman"/>
          <w:sz w:val="24"/>
          <w:szCs w:val="28"/>
        </w:rPr>
        <w:t>nd maybe help with the spinning.</w:t>
      </w:r>
    </w:p>
    <w:p w14:paraId="0FE9A74D" w14:textId="7D38D6CA" w:rsidR="006D24EA" w:rsidRDefault="00B21C32" w:rsidP="002F7B10">
      <w:pPr>
        <w:rPr>
          <w:rFonts w:ascii="Grotesque Light" w:eastAsia="Grotesque Light" w:hAnsi="Grotesque Light" w:cs="Times New Roman"/>
          <w:sz w:val="32"/>
          <w:szCs w:val="32"/>
        </w:rPr>
      </w:pPr>
      <w:r>
        <w:rPr>
          <w:rFonts w:ascii="Grotesque Light" w:eastAsia="Grotesque Light" w:hAnsi="Grotesque Light" w:cs="Times New Roman"/>
          <w:noProof/>
          <w:sz w:val="32"/>
          <w:szCs w:val="32"/>
        </w:rPr>
        <w:drawing>
          <wp:anchor distT="0" distB="0" distL="114300" distR="114300" simplePos="0" relativeHeight="252001280" behindDoc="0" locked="0" layoutInCell="1" allowOverlap="1" wp14:anchorId="1FF47603" wp14:editId="55D916C3">
            <wp:simplePos x="0" y="0"/>
            <wp:positionH relativeFrom="column">
              <wp:posOffset>223136</wp:posOffset>
            </wp:positionH>
            <wp:positionV relativeFrom="page">
              <wp:posOffset>2359660</wp:posOffset>
            </wp:positionV>
            <wp:extent cx="2336800" cy="1752600"/>
            <wp:effectExtent l="95250" t="95250" r="101600" b="95250"/>
            <wp:wrapNone/>
            <wp:docPr id="472" name="Picture 472" descr="A picture containing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A picture containing meta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336800" cy="1752600"/>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Grotesque Light" w:eastAsia="Grotesque Light" w:hAnsi="Grotesque Light" w:cs="Times New Roman"/>
          <w:noProof/>
          <w:sz w:val="32"/>
          <w:szCs w:val="32"/>
        </w:rPr>
        <w:drawing>
          <wp:anchor distT="0" distB="0" distL="114300" distR="114300" simplePos="0" relativeHeight="252002304" behindDoc="0" locked="0" layoutInCell="1" allowOverlap="1" wp14:anchorId="6BBA4523" wp14:editId="0894F19B">
            <wp:simplePos x="0" y="0"/>
            <wp:positionH relativeFrom="margin">
              <wp:posOffset>3061970</wp:posOffset>
            </wp:positionH>
            <wp:positionV relativeFrom="page">
              <wp:posOffset>2360192</wp:posOffset>
            </wp:positionV>
            <wp:extent cx="2337435" cy="1752600"/>
            <wp:effectExtent l="95250" t="95250" r="100965" b="95250"/>
            <wp:wrapNone/>
            <wp:docPr id="473" name="Picture 47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A picture containing indoor&#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37435" cy="1752600"/>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1C3E874" w14:textId="77777777" w:rsidR="006D24EA" w:rsidRDefault="006D24EA" w:rsidP="002F7B10">
      <w:pPr>
        <w:rPr>
          <w:rFonts w:ascii="Grotesque Light" w:eastAsia="Grotesque Light" w:hAnsi="Grotesque Light" w:cs="Times New Roman"/>
          <w:sz w:val="32"/>
          <w:szCs w:val="32"/>
        </w:rPr>
      </w:pPr>
    </w:p>
    <w:p w14:paraId="23B95574" w14:textId="77777777" w:rsidR="006D24EA" w:rsidRDefault="006D24EA" w:rsidP="002F7B10">
      <w:pPr>
        <w:rPr>
          <w:rFonts w:ascii="Grotesque Light" w:eastAsia="Grotesque Light" w:hAnsi="Grotesque Light" w:cs="Times New Roman"/>
          <w:sz w:val="32"/>
          <w:szCs w:val="32"/>
        </w:rPr>
      </w:pPr>
    </w:p>
    <w:p w14:paraId="180FF62B" w14:textId="77777777" w:rsidR="006D24EA" w:rsidRDefault="006D24EA" w:rsidP="002F7B10">
      <w:pPr>
        <w:rPr>
          <w:rFonts w:ascii="Grotesque Light" w:eastAsia="Grotesque Light" w:hAnsi="Grotesque Light" w:cs="Times New Roman"/>
          <w:sz w:val="32"/>
          <w:szCs w:val="32"/>
        </w:rPr>
      </w:pPr>
    </w:p>
    <w:p w14:paraId="37639DD9" w14:textId="77777777" w:rsidR="006D24EA" w:rsidRDefault="006D24EA" w:rsidP="002F7B10">
      <w:pPr>
        <w:rPr>
          <w:rFonts w:ascii="Grotesque Light" w:eastAsia="Grotesque Light" w:hAnsi="Grotesque Light" w:cs="Times New Roman"/>
          <w:sz w:val="32"/>
          <w:szCs w:val="32"/>
        </w:rPr>
      </w:pPr>
    </w:p>
    <w:p w14:paraId="03AB5997" w14:textId="06357529" w:rsidR="006D24EA" w:rsidRDefault="00B21C32" w:rsidP="002F7B10">
      <w:pPr>
        <w:rPr>
          <w:rFonts w:ascii="Grotesque Light" w:eastAsia="Grotesque Light" w:hAnsi="Grotesque Light" w:cs="Times New Roman"/>
          <w:sz w:val="32"/>
          <w:szCs w:val="32"/>
        </w:rPr>
      </w:pPr>
      <w:r w:rsidRPr="00B9626C">
        <w:rPr>
          <w:noProof/>
          <w:sz w:val="28"/>
          <w:szCs w:val="28"/>
        </w:rPr>
        <mc:AlternateContent>
          <mc:Choice Requires="wps">
            <w:drawing>
              <wp:anchor distT="45720" distB="45720" distL="114300" distR="114300" simplePos="0" relativeHeight="252006400" behindDoc="0" locked="0" layoutInCell="1" allowOverlap="1" wp14:anchorId="43681002" wp14:editId="5FAF48E5">
                <wp:simplePos x="0" y="0"/>
                <wp:positionH relativeFrom="margin">
                  <wp:posOffset>2995295</wp:posOffset>
                </wp:positionH>
                <wp:positionV relativeFrom="page">
                  <wp:posOffset>4252491</wp:posOffset>
                </wp:positionV>
                <wp:extent cx="2404110" cy="496570"/>
                <wp:effectExtent l="0" t="0" r="0" b="0"/>
                <wp:wrapSquare wrapText="bothSides"/>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110" cy="496570"/>
                        </a:xfrm>
                        <a:prstGeom prst="rect">
                          <a:avLst/>
                        </a:prstGeom>
                        <a:noFill/>
                        <a:ln w="9525">
                          <a:noFill/>
                          <a:miter lim="800000"/>
                          <a:headEnd/>
                          <a:tailEnd/>
                        </a:ln>
                      </wps:spPr>
                      <wps:txbx>
                        <w:txbxContent>
                          <w:p w14:paraId="27D69303" w14:textId="75666A7C" w:rsidR="0055217F" w:rsidRPr="00DB7A35" w:rsidRDefault="0055217F" w:rsidP="006D24EA">
                            <w:pPr>
                              <w:jc w:val="center"/>
                              <w:rPr>
                                <w:color w:val="009B3A" w:themeColor="accent6"/>
                              </w:rPr>
                            </w:pPr>
                            <w:r w:rsidRPr="00DB7A35">
                              <w:rPr>
                                <w:color w:val="009B3A" w:themeColor="accent6"/>
                              </w:rPr>
                              <w:t>The new tail with a dramatically different construction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81002" id="_x0000_s1050" type="#_x0000_t202" style="position:absolute;margin-left:235.85pt;margin-top:334.85pt;width:189.3pt;height:39.1pt;z-index:25200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" filled="f" stroked="f">
                <v:textbox>
                  <w:txbxContent>
                    <w:p w14:paraId="27D69303" w14:textId="75666A7C" w:rsidR="0055217F" w:rsidRPr="00DB7A35" w:rsidRDefault="0055217F" w:rsidP="006D24EA">
                      <w:pPr>
                        <w:jc w:val="center"/>
                        <w:rPr>
                          <w:color w:val="009B3A" w:themeColor="accent6"/>
                        </w:rPr>
                      </w:pPr>
                      <w:r w:rsidRPr="00DB7A35">
                        <w:rPr>
                          <w:color w:val="009B3A" w:themeColor="accent6"/>
                        </w:rPr>
                        <w:t>The new tail with a dramatically different construction</w:t>
                      </w:r>
                    </w:p>
                  </w:txbxContent>
                </v:textbox>
                <w10:wrap type="square" anchorx="margin" anchory="page"/>
              </v:shape>
            </w:pict>
          </mc:Fallback>
        </mc:AlternateContent>
      </w:r>
      <w:r w:rsidRPr="00B9626C">
        <w:rPr>
          <w:noProof/>
          <w:sz w:val="28"/>
          <w:szCs w:val="28"/>
        </w:rPr>
        <mc:AlternateContent>
          <mc:Choice Requires="wps">
            <w:drawing>
              <wp:anchor distT="45720" distB="45720" distL="114300" distR="114300" simplePos="0" relativeHeight="252004352" behindDoc="0" locked="0" layoutInCell="1" allowOverlap="1" wp14:anchorId="2FBC6D52" wp14:editId="09D1F51E">
                <wp:simplePos x="0" y="0"/>
                <wp:positionH relativeFrom="margin">
                  <wp:posOffset>-42678</wp:posOffset>
                </wp:positionH>
                <wp:positionV relativeFrom="page">
                  <wp:posOffset>4251960</wp:posOffset>
                </wp:positionV>
                <wp:extent cx="2799080" cy="462280"/>
                <wp:effectExtent l="0" t="0" r="0" b="0"/>
                <wp:wrapSquare wrapText="bothSides"/>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462280"/>
                        </a:xfrm>
                        <a:prstGeom prst="rect">
                          <a:avLst/>
                        </a:prstGeom>
                        <a:noFill/>
                        <a:ln w="9525">
                          <a:noFill/>
                          <a:miter lim="800000"/>
                          <a:headEnd/>
                          <a:tailEnd/>
                        </a:ln>
                      </wps:spPr>
                      <wps:txbx>
                        <w:txbxContent>
                          <w:p w14:paraId="5A887336" w14:textId="045A2901" w:rsidR="0055217F" w:rsidRPr="00DB7A35" w:rsidRDefault="0055217F" w:rsidP="006D24EA">
                            <w:pPr>
                              <w:jc w:val="center"/>
                              <w:rPr>
                                <w:color w:val="009B3A" w:themeColor="accent6"/>
                              </w:rPr>
                            </w:pPr>
                            <w:r w:rsidRPr="00DB7A35">
                              <w:rPr>
                                <w:color w:val="009B3A" w:themeColor="accent6"/>
                              </w:rPr>
                              <w:t>The old tail cut off the frame. Notice the right triangle construction.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C6D52" id="_x0000_s1051" type="#_x0000_t202" style="position:absolute;margin-left:-3.35pt;margin-top:334.8pt;width:220.4pt;height:36.4pt;z-index:25200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" filled="f" stroked="f">
                <v:textbox>
                  <w:txbxContent>
                    <w:p w14:paraId="5A887336" w14:textId="045A2901" w:rsidR="0055217F" w:rsidRPr="00DB7A35" w:rsidRDefault="0055217F" w:rsidP="006D24EA">
                      <w:pPr>
                        <w:jc w:val="center"/>
                        <w:rPr>
                          <w:color w:val="009B3A" w:themeColor="accent6"/>
                        </w:rPr>
                      </w:pPr>
                      <w:r w:rsidRPr="00DB7A35">
                        <w:rPr>
                          <w:color w:val="009B3A" w:themeColor="accent6"/>
                        </w:rPr>
                        <w:t>The old tail cut off the frame. Notice the right triangle construction.</w:t>
                      </w:r>
                    </w:p>
                  </w:txbxContent>
                </v:textbox>
                <w10:wrap type="square" anchorx="margin" anchory="page"/>
              </v:shape>
            </w:pict>
          </mc:Fallback>
        </mc:AlternateContent>
      </w:r>
    </w:p>
    <w:p w14:paraId="5F989B78" w14:textId="77777777" w:rsidR="006D24EA" w:rsidRDefault="006D24EA" w:rsidP="002F7B10">
      <w:pPr>
        <w:rPr>
          <w:rFonts w:ascii="Grotesque Light" w:eastAsia="Grotesque Light" w:hAnsi="Grotesque Light" w:cs="Times New Roman"/>
          <w:sz w:val="32"/>
          <w:szCs w:val="32"/>
        </w:rPr>
      </w:pPr>
    </w:p>
    <w:p w14:paraId="74591B90" w14:textId="77777777" w:rsidR="006D24EA" w:rsidRPr="006D24EA" w:rsidRDefault="006D24EA" w:rsidP="006D24EA">
      <w:pPr>
        <w:rPr>
          <w:rFonts w:asciiTheme="majorHAnsi" w:hAnsiTheme="majorHAnsi"/>
          <w:b/>
          <w:bCs/>
          <w:color w:val="008232"/>
          <w:sz w:val="24"/>
          <w:szCs w:val="24"/>
        </w:rPr>
      </w:pPr>
    </w:p>
    <w:p w14:paraId="7C912B79" w14:textId="17AB830E" w:rsidR="006D24EA" w:rsidRPr="00380F09" w:rsidRDefault="006D24EA" w:rsidP="006D24EA">
      <w:pPr>
        <w:jc w:val="center"/>
        <w:rPr>
          <w:rFonts w:asciiTheme="majorHAnsi" w:hAnsiTheme="majorHAnsi"/>
          <w:b/>
          <w:bCs/>
          <w:color w:val="008232"/>
          <w:sz w:val="36"/>
          <w:szCs w:val="36"/>
        </w:rPr>
      </w:pPr>
      <w:r>
        <w:rPr>
          <w:rFonts w:asciiTheme="majorHAnsi" w:hAnsiTheme="majorHAnsi"/>
          <w:b/>
          <w:bCs/>
          <w:color w:val="008232"/>
          <w:sz w:val="36"/>
          <w:szCs w:val="36"/>
        </w:rPr>
        <w:t>Motor</w:t>
      </w:r>
    </w:p>
    <w:p w14:paraId="6AE15AC9" w14:textId="42D2DFEE" w:rsidR="00FC01A7" w:rsidRPr="00BB7E3E" w:rsidRDefault="00BB7E3E" w:rsidP="00BB7E3E">
      <w:pPr>
        <w:jc w:val="center"/>
        <w:rPr>
          <w:rFonts w:ascii="Grotesque Light" w:hAnsi="Grotesque Light" w:cs="Times New Roman"/>
          <w:sz w:val="24"/>
          <w:szCs w:val="28"/>
        </w:rPr>
        <w:sectPr w:rsidR="00FC01A7" w:rsidRPr="00BB7E3E">
          <w:headerReference w:type="default" r:id="rId77"/>
          <w:footerReference w:type="default" r:id="rId78"/>
          <w:pgSz w:w="12240" w:h="15840"/>
          <w:pgMar w:top="1440" w:right="1440" w:bottom="1440" w:left="1440" w:header="720" w:footer="720" w:gutter="0"/>
          <w:cols w:space="720"/>
          <w:docGrid w:linePitch="360"/>
        </w:sectPr>
      </w:pPr>
      <w:r>
        <w:rPr>
          <w:rFonts w:ascii="Grotesque Light" w:eastAsia="Grotesque Light" w:hAnsi="Grotesque Light" w:cs="Times New Roman"/>
          <w:noProof/>
          <w:sz w:val="32"/>
          <w:szCs w:val="32"/>
        </w:rPr>
        <w:drawing>
          <wp:anchor distT="0" distB="0" distL="114300" distR="114300" simplePos="0" relativeHeight="252148736" behindDoc="1" locked="0" layoutInCell="1" allowOverlap="1" wp14:anchorId="285D95F4" wp14:editId="1CA9A8A9">
            <wp:simplePos x="0" y="0"/>
            <wp:positionH relativeFrom="column">
              <wp:posOffset>105410</wp:posOffset>
            </wp:positionH>
            <wp:positionV relativeFrom="page">
              <wp:posOffset>5592002</wp:posOffset>
            </wp:positionV>
            <wp:extent cx="2650490" cy="1988185"/>
            <wp:effectExtent l="95250" t="95250" r="92710" b="88265"/>
            <wp:wrapTight wrapText="bothSides">
              <wp:wrapPolygon edited="0">
                <wp:start x="-776" y="-1035"/>
                <wp:lineTo x="-776" y="22352"/>
                <wp:lineTo x="22200" y="22352"/>
                <wp:lineTo x="22200" y="-1035"/>
                <wp:lineTo x="-776" y="-1035"/>
              </wp:wrapPolygon>
            </wp:wrapTight>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A picture containing metal&#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650490" cy="1988185"/>
                    </a:xfrm>
                    <a:prstGeom prst="rect">
                      <a:avLst/>
                    </a:prstGeom>
                    <a:ln w="88900" cap="sq" cmpd="thickThin" algn="ctr">
                      <a:solidFill>
                        <a:srgbClr val="FED1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1C32" w:rsidRPr="00BB7E3E">
        <w:rPr>
          <w:rFonts w:ascii="Grotesque Light" w:hAnsi="Grotesque Light" w:cs="Times New Roman"/>
          <w:sz w:val="24"/>
          <w:szCs w:val="28"/>
        </w:rPr>
        <w:t>With the new tail design came a new motor mount. Last season the 984 used two different motors, a Briggs E-Tech and a Saietta. The two motors needed different shaped mounts so the old 984 tail included a convertible mount. This year however, the 984 will only be running a Saietta. Part of the reason we ran two different motors was because last season was only our second year using a Saietta and we wanted the ability to switch the motor if it was underperforming. This season we are more familiar a Saietta and are happy with its performance, so it will be the only motor we will be using.</w:t>
      </w:r>
      <w:r w:rsidRPr="00BB7E3E">
        <w:rPr>
          <w:rFonts w:ascii="Grotesque Light" w:hAnsi="Grotesque Light" w:cs="Times New Roman"/>
          <w:sz w:val="24"/>
          <w:szCs w:val="28"/>
        </w:rPr>
        <w:t xml:space="preserve"> The main appeal of the Saietta is its ability to draw little to no amps after getting up to speed</w:t>
      </w:r>
      <w:r>
        <w:rPr>
          <w:rFonts w:ascii="Grotesque Light" w:hAnsi="Grotesque Light" w:cs="Times New Roman"/>
          <w:sz w:val="24"/>
          <w:szCs w:val="28"/>
        </w:rPr>
        <w:t xml:space="preserve">. </w:t>
      </w:r>
      <w:r w:rsidR="00B21C32" w:rsidRPr="00BB7E3E">
        <w:rPr>
          <w:rFonts w:ascii="Grotesque Light" w:hAnsi="Grotesque Light" w:cs="Times New Roman"/>
          <w:sz w:val="24"/>
          <w:szCs w:val="28"/>
        </w:rPr>
        <w:t xml:space="preserve">The Saietta mount is </w:t>
      </w:r>
      <w:r w:rsidRPr="00BB7E3E">
        <w:rPr>
          <w:rFonts w:ascii="Grotesque Light" w:hAnsi="Grotesque Light" w:cs="Times New Roman"/>
          <w:sz w:val="24"/>
          <w:szCs w:val="28"/>
        </w:rPr>
        <w:t>circular</w:t>
      </w:r>
      <w:r w:rsidR="00B21C32" w:rsidRPr="00BB7E3E">
        <w:rPr>
          <w:rFonts w:ascii="Grotesque Light" w:hAnsi="Grotesque Light" w:cs="Times New Roman"/>
          <w:sz w:val="24"/>
          <w:szCs w:val="28"/>
        </w:rPr>
        <w:t xml:space="preserve"> and that shape is hard to weld to the car and the diameter cannot be changed to fit the space</w:t>
      </w:r>
      <w:r w:rsidRPr="00BB7E3E">
        <w:rPr>
          <w:rFonts w:ascii="Grotesque Light" w:hAnsi="Grotesque Light" w:cs="Times New Roman"/>
          <w:sz w:val="24"/>
          <w:szCs w:val="28"/>
        </w:rPr>
        <w:t>. So instead of the mount being directly to the car, the circular mount is attached to a rectangular piece of aluminum which is welded to the tail</w:t>
      </w:r>
      <w:r>
        <w:rPr>
          <w:rFonts w:ascii="Grotesque Light" w:hAnsi="Grotesque Light" w:cs="Times New Roman"/>
          <w:sz w:val="24"/>
          <w:szCs w:val="28"/>
        </w:rPr>
        <w:t>.</w:t>
      </w:r>
    </w:p>
    <w:p w14:paraId="3609B662" w14:textId="558A30DE" w:rsidR="00FC01A7" w:rsidRPr="0050597B" w:rsidRDefault="00DB7A35" w:rsidP="00FC01A7">
      <w:pPr>
        <w:jc w:val="center"/>
        <w:rPr>
          <w:rFonts w:ascii="Grotesque" w:eastAsia="Grotesque Light" w:hAnsi="Grotesque" w:cs="Times New Roman"/>
          <w:b/>
          <w:color w:val="008A35" w:themeColor="accent2"/>
          <w:sz w:val="40"/>
        </w:rPr>
      </w:pPr>
      <w:r>
        <w:rPr>
          <w:rFonts w:ascii="Grotesque" w:eastAsia="Grotesque Light" w:hAnsi="Grotesque" w:cs="Times New Roman"/>
          <w:b/>
          <w:color w:val="008A35" w:themeColor="accent2"/>
          <w:sz w:val="40"/>
        </w:rPr>
        <w:lastRenderedPageBreak/>
        <w:t>The Weight Dilemma</w:t>
      </w:r>
    </w:p>
    <w:p w14:paraId="2DA68E31" w14:textId="61904BA7" w:rsidR="00FC01A7" w:rsidRPr="00DB7A35" w:rsidRDefault="00FC01A7" w:rsidP="00FC01A7">
      <w:pPr>
        <w:pStyle w:val="ListParagraph"/>
        <w:numPr>
          <w:ilvl w:val="0"/>
          <w:numId w:val="2"/>
        </w:numPr>
        <w:jc w:val="center"/>
        <w:rPr>
          <w:rFonts w:ascii="Grotesque" w:eastAsia="Grotesque Light" w:hAnsi="Grotesque" w:cs="Times New Roman"/>
          <w:b/>
          <w:color w:val="FED100" w:themeColor="accent4"/>
          <w:sz w:val="8"/>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975680" behindDoc="0" locked="0" layoutInCell="1" allowOverlap="1" wp14:anchorId="63EC3479" wp14:editId="332D71F4">
                <wp:simplePos x="0" y="0"/>
                <wp:positionH relativeFrom="margin">
                  <wp:align>center</wp:align>
                </wp:positionH>
                <wp:positionV relativeFrom="paragraph">
                  <wp:posOffset>2443</wp:posOffset>
                </wp:positionV>
                <wp:extent cx="4572000" cy="0"/>
                <wp:effectExtent l="0" t="0" r="0" b="0"/>
                <wp:wrapNone/>
                <wp:docPr id="459" name="Straight Connector 4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FE2DC4" id="Straight Connector 459" o:spid="_x0000_s1026" style="position:absolute;z-index:251975680;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HOG/UT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5128020A" w14:textId="56D8B643" w:rsidR="00126BD3" w:rsidRPr="00DB7A35" w:rsidRDefault="00DB7A35" w:rsidP="003B669A">
      <w:pPr>
        <w:jc w:val="center"/>
        <w:rPr>
          <w:rFonts w:ascii="Grotesque Light" w:eastAsia="Grotesque Light" w:hAnsi="Grotesque Light" w:cs="Times New Roman"/>
          <w:sz w:val="24"/>
          <w:szCs w:val="28"/>
        </w:rPr>
      </w:pPr>
      <w:r w:rsidRPr="00B9626C">
        <w:rPr>
          <w:noProof/>
          <w:sz w:val="28"/>
          <w:szCs w:val="28"/>
        </w:rPr>
        <mc:AlternateContent>
          <mc:Choice Requires="wps">
            <w:drawing>
              <wp:anchor distT="45720" distB="45720" distL="114300" distR="114300" simplePos="0" relativeHeight="252012544" behindDoc="0" locked="0" layoutInCell="1" allowOverlap="1" wp14:anchorId="60075F77" wp14:editId="535C5261">
                <wp:simplePos x="0" y="0"/>
                <wp:positionH relativeFrom="margin">
                  <wp:posOffset>-106680</wp:posOffset>
                </wp:positionH>
                <wp:positionV relativeFrom="paragraph">
                  <wp:posOffset>2317115</wp:posOffset>
                </wp:positionV>
                <wp:extent cx="3189605" cy="424815"/>
                <wp:effectExtent l="0" t="0" r="0" b="0"/>
                <wp:wrapSquare wrapText="bothSides"/>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424815"/>
                        </a:xfrm>
                        <a:prstGeom prst="rect">
                          <a:avLst/>
                        </a:prstGeom>
                        <a:noFill/>
                        <a:ln w="9525">
                          <a:noFill/>
                          <a:miter lim="800000"/>
                          <a:headEnd/>
                          <a:tailEnd/>
                        </a:ln>
                      </wps:spPr>
                      <wps:txbx>
                        <w:txbxContent>
                          <w:p w14:paraId="1F0B81AF" w14:textId="2C1B21F4" w:rsidR="0055217F" w:rsidRPr="00DB7A35" w:rsidRDefault="0055217F" w:rsidP="00DB7A35">
                            <w:pPr>
                              <w:jc w:val="center"/>
                              <w:rPr>
                                <w:color w:val="009B3A" w:themeColor="accent6"/>
                              </w:rPr>
                            </w:pPr>
                            <w:r w:rsidRPr="00DB7A35">
                              <w:rPr>
                                <w:color w:val="009B3A" w:themeColor="accent6"/>
                              </w:rPr>
                              <w:t>The weights underneath the seat, in front of the firewall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75F77" id="_x0000_s1052" type="#_x0000_t202" style="position:absolute;left:0;text-align:left;margin-left:-8.4pt;margin-top:182.45pt;width:251.15pt;height:33.45pt;z-index:252012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" filled="f" stroked="f">
                <v:textbox>
                  <w:txbxContent>
                    <w:p w14:paraId="1F0B81AF" w14:textId="2C1B21F4" w:rsidR="0055217F" w:rsidRPr="00DB7A35" w:rsidRDefault="0055217F" w:rsidP="00DB7A35">
                      <w:pPr>
                        <w:jc w:val="center"/>
                        <w:rPr>
                          <w:color w:val="009B3A" w:themeColor="accent6"/>
                        </w:rPr>
                      </w:pPr>
                      <w:r w:rsidRPr="00DB7A35">
                        <w:rPr>
                          <w:color w:val="009B3A" w:themeColor="accent6"/>
                        </w:rPr>
                        <w:t>The weights underneath the seat, in front of the firewall</w:t>
                      </w:r>
                    </w:p>
                  </w:txbxContent>
                </v:textbox>
                <w10:wrap type="square" anchorx="margin"/>
              </v:shape>
            </w:pict>
          </mc:Fallback>
        </mc:AlternateContent>
      </w:r>
      <w:r>
        <w:rPr>
          <w:rFonts w:ascii="Grotesque Light" w:eastAsia="Grotesque Light" w:hAnsi="Grotesque Light" w:cs="Times New Roman"/>
          <w:noProof/>
          <w:sz w:val="32"/>
          <w:szCs w:val="32"/>
        </w:rPr>
        <w:drawing>
          <wp:anchor distT="0" distB="0" distL="114300" distR="114300" simplePos="0" relativeHeight="252009472" behindDoc="1" locked="0" layoutInCell="1" allowOverlap="1" wp14:anchorId="310A90C4" wp14:editId="6493E5B9">
            <wp:simplePos x="0" y="0"/>
            <wp:positionH relativeFrom="margin">
              <wp:posOffset>31868</wp:posOffset>
            </wp:positionH>
            <wp:positionV relativeFrom="paragraph">
              <wp:posOffset>52099</wp:posOffset>
            </wp:positionV>
            <wp:extent cx="2976880" cy="2047875"/>
            <wp:effectExtent l="95250" t="95250" r="90170" b="104775"/>
            <wp:wrapTight wrapText="bothSides">
              <wp:wrapPolygon edited="0">
                <wp:start x="-691" y="-1005"/>
                <wp:lineTo x="-691" y="22504"/>
                <wp:lineTo x="22116" y="22504"/>
                <wp:lineTo x="22116" y="-1005"/>
                <wp:lineTo x="-691" y="-1005"/>
              </wp:wrapPolygon>
            </wp:wrapTight>
            <wp:docPr id="339" name="Picture 339"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descr="A picture containing indoor&#10;&#10;Description automatically generated"/>
                    <pic:cNvPicPr/>
                  </pic:nvPicPr>
                  <pic:blipFill rotWithShape="1">
                    <a:blip r:embed="rId80" cstate="print">
                      <a:extLst>
                        <a:ext uri="{28A0092B-C50C-407E-A947-70E740481C1C}">
                          <a14:useLocalDpi xmlns:a14="http://schemas.microsoft.com/office/drawing/2010/main" val="0"/>
                        </a:ext>
                      </a:extLst>
                    </a:blip>
                    <a:srcRect b="8259"/>
                    <a:stretch/>
                  </pic:blipFill>
                  <pic:spPr bwMode="auto">
                    <a:xfrm>
                      <a:off x="0" y="0"/>
                      <a:ext cx="2976880" cy="2047875"/>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BD3" w:rsidRPr="00DB7A35">
        <w:rPr>
          <w:rFonts w:ascii="Grotesque Light" w:eastAsia="Grotesque Light" w:hAnsi="Grotesque Light" w:cs="Times New Roman"/>
          <w:sz w:val="24"/>
          <w:szCs w:val="28"/>
        </w:rPr>
        <w:t>The original design of the 984 had two places for ballast weights. One custom weight made out of welded together steel rods (about 30 lbs) and one weight rack underneath the driver directly in front of the fire wall</w:t>
      </w:r>
      <w:r w:rsidRPr="00DB7A35">
        <w:rPr>
          <w:rFonts w:ascii="Grotesque Light" w:eastAsia="Grotesque Light" w:hAnsi="Grotesque Light" w:cs="Times New Roman"/>
          <w:sz w:val="24"/>
          <w:szCs w:val="28"/>
        </w:rPr>
        <w:t xml:space="preserve"> (about 20 </w:t>
      </w:r>
      <w:r w:rsidR="003B669A" w:rsidRPr="00DB7A35">
        <w:rPr>
          <w:rFonts w:ascii="Grotesque Light" w:eastAsia="Grotesque Light" w:hAnsi="Grotesque Light" w:cs="Times New Roman"/>
          <w:sz w:val="24"/>
          <w:szCs w:val="28"/>
        </w:rPr>
        <w:t>lbs)</w:t>
      </w:r>
      <w:r w:rsidR="00126BD3" w:rsidRPr="00DB7A35">
        <w:rPr>
          <w:rFonts w:ascii="Grotesque Light" w:eastAsia="Grotesque Light" w:hAnsi="Grotesque Light" w:cs="Times New Roman"/>
          <w:sz w:val="24"/>
          <w:szCs w:val="28"/>
        </w:rPr>
        <w:t xml:space="preserve">. As the 984 need so much weight to make the minimum weight requirements, </w:t>
      </w:r>
      <w:r w:rsidRPr="00DB7A35">
        <w:rPr>
          <w:rFonts w:ascii="Grotesque Light" w:eastAsia="Grotesque Light" w:hAnsi="Grotesque Light" w:cs="Times New Roman"/>
          <w:sz w:val="24"/>
          <w:szCs w:val="28"/>
        </w:rPr>
        <w:t>it</w:t>
      </w:r>
      <w:r w:rsidR="00126BD3" w:rsidRPr="00DB7A35">
        <w:rPr>
          <w:rFonts w:ascii="Grotesque Light" w:eastAsia="Grotesque Light" w:hAnsi="Grotesque Light" w:cs="Times New Roman"/>
          <w:sz w:val="24"/>
          <w:szCs w:val="28"/>
        </w:rPr>
        <w:t xml:space="preserve"> was easy to move with weight within the car to change the center of balance and static stability. </w:t>
      </w:r>
      <w:r w:rsidR="00B408A1" w:rsidRPr="00DB7A35">
        <w:rPr>
          <w:rFonts w:ascii="Grotesque Light" w:eastAsia="Grotesque Light" w:hAnsi="Grotesque Light" w:cs="Times New Roman"/>
          <w:sz w:val="24"/>
          <w:szCs w:val="28"/>
        </w:rPr>
        <w:t>Due to chopping of the tail, the measurements of the car were different then in 2019. So Barry decided it would be best to move all of the weights to underneath the seat, which would in comparison to the 2019 would change the center of balance more towards the rear</w:t>
      </w:r>
      <w:r w:rsidR="002A4381" w:rsidRPr="00DB7A35">
        <w:rPr>
          <w:rFonts w:ascii="Grotesque Light" w:eastAsia="Grotesque Light" w:hAnsi="Grotesque Light" w:cs="Times New Roman"/>
          <w:sz w:val="24"/>
          <w:szCs w:val="28"/>
        </w:rPr>
        <w:t xml:space="preserve"> of the car. This would hopefully help to keep the cars tail from fishtailing on the driver. </w:t>
      </w:r>
      <w:r w:rsidR="00126BD3" w:rsidRPr="00DB7A35">
        <w:rPr>
          <w:rFonts w:ascii="Grotesque Light" w:eastAsia="Grotesque Light" w:hAnsi="Grotesque Light" w:cs="Times New Roman"/>
          <w:sz w:val="24"/>
          <w:szCs w:val="28"/>
        </w:rPr>
        <w:t>However, this change meant the seat needed to be moved up, which would cause the roll cage bars to be too short. After a riff with our advisor, Jakob reluctantly moved the weights</w:t>
      </w:r>
      <w:r w:rsidR="003B669A" w:rsidRPr="00DB7A35">
        <w:rPr>
          <w:rFonts w:ascii="Grotesque Light" w:eastAsia="Grotesque Light" w:hAnsi="Grotesque Light" w:cs="Times New Roman"/>
          <w:sz w:val="24"/>
          <w:szCs w:val="28"/>
        </w:rPr>
        <w:t xml:space="preserve"> to the front of the cockpit. Jakob did not want to redo the roll cage at all, as the car already had quite a dramatic cockpit, and he was concerned about what an even taller cockpit would do the aerodynamics. In the end Jakob opted for what our advisor called “bubble bars”, and neither seemed all too happy about the change.</w:t>
      </w:r>
    </w:p>
    <w:p w14:paraId="2EEA0C72" w14:textId="2ACFF0F6" w:rsidR="00FC01A7" w:rsidRDefault="00DB7A35" w:rsidP="00FC01A7">
      <w:pPr>
        <w:rPr>
          <w:rFonts w:ascii="Grotesque Light" w:eastAsia="Grotesque Light" w:hAnsi="Grotesque Light" w:cs="Times New Roman"/>
          <w:sz w:val="32"/>
          <w:szCs w:val="32"/>
        </w:rPr>
      </w:pPr>
      <w:r>
        <w:rPr>
          <w:rFonts w:ascii="Grotesque Light" w:eastAsia="Grotesque Light" w:hAnsi="Grotesque Light" w:cs="Times New Roman"/>
          <w:noProof/>
          <w:sz w:val="32"/>
          <w:szCs w:val="32"/>
        </w:rPr>
        <w:drawing>
          <wp:anchor distT="0" distB="0" distL="114300" distR="114300" simplePos="0" relativeHeight="252010496" behindDoc="0" locked="0" layoutInCell="1" allowOverlap="1" wp14:anchorId="31AF3EF4" wp14:editId="6952904C">
            <wp:simplePos x="0" y="0"/>
            <wp:positionH relativeFrom="margin">
              <wp:posOffset>2932932</wp:posOffset>
            </wp:positionH>
            <wp:positionV relativeFrom="paragraph">
              <wp:posOffset>107123</wp:posOffset>
            </wp:positionV>
            <wp:extent cx="3157855" cy="1973580"/>
            <wp:effectExtent l="95250" t="95250" r="99695" b="102870"/>
            <wp:wrapNone/>
            <wp:docPr id="479" name="Picture 479" descr="A picture containing indoor, ceiling, car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A picture containing indoor, ceiling, cart, several&#10;&#10;Description automatically generated"/>
                    <pic:cNvPicPr/>
                  </pic:nvPicPr>
                  <pic:blipFill rotWithShape="1">
                    <a:blip r:embed="rId81" cstate="print">
                      <a:extLst>
                        <a:ext uri="{28A0092B-C50C-407E-A947-70E740481C1C}">
                          <a14:useLocalDpi xmlns:a14="http://schemas.microsoft.com/office/drawing/2010/main" val="0"/>
                        </a:ext>
                      </a:extLst>
                    </a:blip>
                    <a:srcRect l="7424" t="15779" r="11650" b="16765"/>
                    <a:stretch/>
                  </pic:blipFill>
                  <pic:spPr bwMode="auto">
                    <a:xfrm>
                      <a:off x="0" y="0"/>
                      <a:ext cx="3157855" cy="1973580"/>
                    </a:xfrm>
                    <a:prstGeom prst="rect">
                      <a:avLst/>
                    </a:prstGeom>
                    <a:ln w="88900" cap="sq" cmpd="thickThin" algn="ctr">
                      <a:solidFill>
                        <a:srgbClr val="FED1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rotesque Light" w:eastAsia="Grotesque Light" w:hAnsi="Grotesque Light" w:cs="Times New Roman"/>
          <w:noProof/>
          <w:sz w:val="32"/>
          <w:szCs w:val="32"/>
        </w:rPr>
        <w:drawing>
          <wp:anchor distT="0" distB="0" distL="114300" distR="114300" simplePos="0" relativeHeight="252007424" behindDoc="0" locked="0" layoutInCell="1" allowOverlap="1" wp14:anchorId="7343870F" wp14:editId="065BDE38">
            <wp:simplePos x="0" y="0"/>
            <wp:positionH relativeFrom="margin">
              <wp:posOffset>-107213</wp:posOffset>
            </wp:positionH>
            <wp:positionV relativeFrom="paragraph">
              <wp:posOffset>108393</wp:posOffset>
            </wp:positionV>
            <wp:extent cx="2615609" cy="1961602"/>
            <wp:effectExtent l="95250" t="95250" r="89535" b="95885"/>
            <wp:wrapNone/>
            <wp:docPr id="476" name="Picture 476" descr="A picture containing person, working,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A picture containing person, working, preparing&#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15609" cy="1961602"/>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F05B3D5" w14:textId="35048A07" w:rsidR="003335E9" w:rsidRDefault="003335E9" w:rsidP="002F7B10">
      <w:pPr>
        <w:rPr>
          <w:rFonts w:ascii="Grotesque Light" w:eastAsia="Grotesque Light" w:hAnsi="Grotesque Light" w:cs="Times New Roman"/>
          <w:sz w:val="32"/>
          <w:szCs w:val="32"/>
        </w:rPr>
      </w:pPr>
    </w:p>
    <w:p w14:paraId="50792C5A" w14:textId="43D30D4F" w:rsidR="008D1A7E" w:rsidRDefault="00DB7A35" w:rsidP="002F7B10">
      <w:pPr>
        <w:rPr>
          <w:rFonts w:ascii="Grotesque Light" w:eastAsia="Grotesque Light" w:hAnsi="Grotesque Light" w:cs="Times New Roman"/>
          <w:sz w:val="32"/>
          <w:szCs w:val="32"/>
        </w:rPr>
      </w:pPr>
      <w:r w:rsidRPr="00B9626C">
        <w:rPr>
          <w:noProof/>
          <w:sz w:val="28"/>
          <w:szCs w:val="28"/>
        </w:rPr>
        <mc:AlternateContent>
          <mc:Choice Requires="wps">
            <w:drawing>
              <wp:anchor distT="45720" distB="45720" distL="114300" distR="114300" simplePos="0" relativeHeight="252016640" behindDoc="0" locked="0" layoutInCell="1" allowOverlap="1" wp14:anchorId="2828EC35" wp14:editId="33CE4183">
                <wp:simplePos x="0" y="0"/>
                <wp:positionH relativeFrom="margin">
                  <wp:posOffset>3401089</wp:posOffset>
                </wp:positionH>
                <wp:positionV relativeFrom="paragraph">
                  <wp:posOffset>1527810</wp:posOffset>
                </wp:positionV>
                <wp:extent cx="2275205" cy="265430"/>
                <wp:effectExtent l="0" t="0" r="0" b="1270"/>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205" cy="265430"/>
                        </a:xfrm>
                        <a:prstGeom prst="rect">
                          <a:avLst/>
                        </a:prstGeom>
                        <a:noFill/>
                        <a:ln w="9525">
                          <a:noFill/>
                          <a:miter lim="800000"/>
                          <a:headEnd/>
                          <a:tailEnd/>
                        </a:ln>
                      </wps:spPr>
                      <wps:txbx>
                        <w:txbxContent>
                          <w:p w14:paraId="419A3DFC" w14:textId="59CD2D04" w:rsidR="0055217F" w:rsidRPr="00DB7A35" w:rsidRDefault="0055217F" w:rsidP="00DB7A35">
                            <w:pPr>
                              <w:jc w:val="center"/>
                              <w:rPr>
                                <w:color w:val="009B3A" w:themeColor="accent6"/>
                              </w:rPr>
                            </w:pPr>
                            <w:r w:rsidRPr="00DB7A35">
                              <w:rPr>
                                <w:color w:val="009B3A" w:themeColor="accent6"/>
                              </w:rPr>
                              <w:t>The 984 with its new roll cage</w:t>
                            </w:r>
                          </w:p>
                          <w:p w14:paraId="36905FBF" w14:textId="1F7699E4" w:rsidR="0055217F" w:rsidRDefault="0055217F" w:rsidP="0023604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8EC35" id="_x0000_s1053" type="#_x0000_t202" style="position:absolute;margin-left:267.8pt;margin-top:120.3pt;width:179.15pt;height:20.9pt;z-index:25201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" filled="f" stroked="f">
                <v:textbox>
                  <w:txbxContent>
                    <w:p w14:paraId="419A3DFC" w14:textId="59CD2D04" w:rsidR="0055217F" w:rsidRPr="00DB7A35" w:rsidRDefault="0055217F" w:rsidP="00DB7A35">
                      <w:pPr>
                        <w:jc w:val="center"/>
                        <w:rPr>
                          <w:color w:val="009B3A" w:themeColor="accent6"/>
                        </w:rPr>
                      </w:pPr>
                      <w:r w:rsidRPr="00DB7A35">
                        <w:rPr>
                          <w:color w:val="009B3A" w:themeColor="accent6"/>
                        </w:rPr>
                        <w:t>The 984 with its new roll cage</w:t>
                      </w:r>
                    </w:p>
                    <w:p w14:paraId="36905FBF" w14:textId="1F7699E4" w:rsidR="0055217F" w:rsidRDefault="0055217F" w:rsidP="00236046">
                      <w:pPr>
                        <w:jc w:val="center"/>
                      </w:pPr>
                    </w:p>
                  </w:txbxContent>
                </v:textbox>
                <w10:wrap type="square" anchorx="margin"/>
              </v:shape>
            </w:pict>
          </mc:Fallback>
        </mc:AlternateContent>
      </w:r>
      <w:r w:rsidRPr="00B9626C">
        <w:rPr>
          <w:noProof/>
          <w:sz w:val="28"/>
          <w:szCs w:val="28"/>
        </w:rPr>
        <mc:AlternateContent>
          <mc:Choice Requires="wps">
            <w:drawing>
              <wp:anchor distT="45720" distB="45720" distL="114300" distR="114300" simplePos="0" relativeHeight="252014592" behindDoc="0" locked="0" layoutInCell="1" allowOverlap="1" wp14:anchorId="1481BCD7" wp14:editId="0F5C29FC">
                <wp:simplePos x="0" y="0"/>
                <wp:positionH relativeFrom="margin">
                  <wp:posOffset>-191209</wp:posOffset>
                </wp:positionH>
                <wp:positionV relativeFrom="paragraph">
                  <wp:posOffset>1496060</wp:posOffset>
                </wp:positionV>
                <wp:extent cx="2700020" cy="520700"/>
                <wp:effectExtent l="0" t="0" r="0" b="0"/>
                <wp:wrapSquare wrapText="bothSides"/>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020" cy="520700"/>
                        </a:xfrm>
                        <a:prstGeom prst="rect">
                          <a:avLst/>
                        </a:prstGeom>
                        <a:noFill/>
                        <a:ln w="9525">
                          <a:noFill/>
                          <a:miter lim="800000"/>
                          <a:headEnd/>
                          <a:tailEnd/>
                        </a:ln>
                      </wps:spPr>
                      <wps:txbx>
                        <w:txbxContent>
                          <w:p w14:paraId="59C87AD6" w14:textId="2F527A05" w:rsidR="0055217F" w:rsidRPr="00DB7A35" w:rsidRDefault="0055217F" w:rsidP="00DB7A35">
                            <w:pPr>
                              <w:jc w:val="center"/>
                              <w:rPr>
                                <w:color w:val="009B3A" w:themeColor="accent6"/>
                              </w:rPr>
                            </w:pPr>
                            <w:r w:rsidRPr="00DB7A35">
                              <w:rPr>
                                <w:color w:val="009B3A" w:themeColor="accent6"/>
                              </w:rPr>
                              <w:t>Former assistant crew chief Avery fitting the new roll cage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1BCD7" id="_x0000_s1054" type="#_x0000_t202" style="position:absolute;margin-left:-15.05pt;margin-top:117.8pt;width:212.6pt;height:41pt;z-index:25201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" filled="f" stroked="f">
                <v:textbox>
                  <w:txbxContent>
                    <w:p w14:paraId="59C87AD6" w14:textId="2F527A05" w:rsidR="0055217F" w:rsidRPr="00DB7A35" w:rsidRDefault="0055217F" w:rsidP="00DB7A35">
                      <w:pPr>
                        <w:jc w:val="center"/>
                        <w:rPr>
                          <w:color w:val="009B3A" w:themeColor="accent6"/>
                        </w:rPr>
                      </w:pPr>
                      <w:r w:rsidRPr="00DB7A35">
                        <w:rPr>
                          <w:color w:val="009B3A" w:themeColor="accent6"/>
                        </w:rPr>
                        <w:t>Former assistant crew chief Avery fitting the new roll cage</w:t>
                      </w:r>
                    </w:p>
                  </w:txbxContent>
                </v:textbox>
                <w10:wrap type="square" anchorx="margin"/>
              </v:shape>
            </w:pict>
          </mc:Fallback>
        </mc:AlternateContent>
      </w:r>
    </w:p>
    <w:p w14:paraId="7072027E" w14:textId="647AE6A8" w:rsidR="003B669A" w:rsidRDefault="003B669A" w:rsidP="002F7B10">
      <w:pPr>
        <w:rPr>
          <w:rFonts w:ascii="Grotesque Light" w:eastAsia="Grotesque Light" w:hAnsi="Grotesque Light" w:cs="Times New Roman"/>
          <w:sz w:val="32"/>
          <w:szCs w:val="32"/>
        </w:rPr>
      </w:pPr>
    </w:p>
    <w:p w14:paraId="31A0ADF8" w14:textId="77777777" w:rsidR="00892C6E" w:rsidRDefault="00892C6E" w:rsidP="002F7B10">
      <w:pPr>
        <w:rPr>
          <w:rFonts w:ascii="Grotesque Light" w:eastAsia="Grotesque Light" w:hAnsi="Grotesque Light" w:cs="Times New Roman"/>
          <w:sz w:val="32"/>
          <w:szCs w:val="32"/>
        </w:rPr>
      </w:pPr>
    </w:p>
    <w:p w14:paraId="7C3ED091" w14:textId="77777777" w:rsidR="00892C6E" w:rsidRDefault="00892C6E" w:rsidP="002F7B10">
      <w:pPr>
        <w:rPr>
          <w:rFonts w:ascii="Grotesque Light" w:eastAsia="Grotesque Light" w:hAnsi="Grotesque Light" w:cs="Times New Roman"/>
          <w:sz w:val="32"/>
          <w:szCs w:val="32"/>
        </w:rPr>
      </w:pPr>
    </w:p>
    <w:p w14:paraId="10D443D7" w14:textId="77777777" w:rsidR="00892C6E" w:rsidRDefault="00892C6E" w:rsidP="002F7B10">
      <w:pPr>
        <w:rPr>
          <w:rFonts w:ascii="Grotesque Light" w:eastAsia="Grotesque Light" w:hAnsi="Grotesque Light" w:cs="Times New Roman"/>
          <w:sz w:val="32"/>
          <w:szCs w:val="32"/>
        </w:rPr>
      </w:pPr>
    </w:p>
    <w:p w14:paraId="3A3B37A4" w14:textId="77777777" w:rsidR="00892C6E" w:rsidRDefault="00892C6E" w:rsidP="002F7B10">
      <w:pPr>
        <w:rPr>
          <w:rFonts w:ascii="Grotesque Light" w:eastAsia="Grotesque Light" w:hAnsi="Grotesque Light" w:cs="Times New Roman"/>
          <w:sz w:val="32"/>
          <w:szCs w:val="32"/>
        </w:rPr>
      </w:pPr>
    </w:p>
    <w:p w14:paraId="0CD272B0" w14:textId="77777777" w:rsidR="00892C6E" w:rsidRDefault="00892C6E" w:rsidP="002F7B10">
      <w:pPr>
        <w:rPr>
          <w:rFonts w:ascii="Grotesque Light" w:eastAsia="Grotesque Light" w:hAnsi="Grotesque Light" w:cs="Times New Roman"/>
          <w:sz w:val="32"/>
          <w:szCs w:val="32"/>
        </w:rPr>
      </w:pPr>
    </w:p>
    <w:p w14:paraId="4FE4C978" w14:textId="77777777" w:rsidR="00892C6E" w:rsidRDefault="00892C6E" w:rsidP="002F7B10">
      <w:pPr>
        <w:rPr>
          <w:rFonts w:ascii="Grotesque Light" w:eastAsia="Grotesque Light" w:hAnsi="Grotesque Light" w:cs="Times New Roman"/>
          <w:sz w:val="32"/>
          <w:szCs w:val="32"/>
        </w:rPr>
        <w:sectPr w:rsidR="00892C6E">
          <w:pgSz w:w="12240" w:h="15840"/>
          <w:pgMar w:top="1440" w:right="1440" w:bottom="1440" w:left="1440" w:header="720" w:footer="720" w:gutter="0"/>
          <w:cols w:space="720"/>
          <w:docGrid w:linePitch="360"/>
        </w:sectPr>
      </w:pPr>
    </w:p>
    <w:p w14:paraId="008670D4" w14:textId="4883697A" w:rsidR="00892C6E" w:rsidRDefault="00892C6E" w:rsidP="002F7B10">
      <w:pPr>
        <w:rPr>
          <w:rFonts w:ascii="Grotesque Light" w:eastAsia="Grotesque Light" w:hAnsi="Grotesque Light" w:cs="Times New Roman"/>
          <w:sz w:val="32"/>
          <w:szCs w:val="32"/>
        </w:rPr>
      </w:pPr>
      <w:r>
        <w:rPr>
          <w:rFonts w:ascii="Grotesque Light" w:eastAsia="Grotesque Light" w:hAnsi="Grotesque Light" w:cs="Times New Roman"/>
          <w:sz w:val="32"/>
          <w:szCs w:val="32"/>
        </w:rPr>
        <w:t>Centers</w:t>
      </w:r>
    </w:p>
    <w:p w14:paraId="2500CE76" w14:textId="2AFD4921" w:rsidR="00892C6E" w:rsidRPr="00892C6E" w:rsidRDefault="00892C6E" w:rsidP="00892C6E">
      <w:pPr>
        <w:tabs>
          <w:tab w:val="center" w:pos="4680"/>
        </w:tabs>
        <w:rPr>
          <w:rFonts w:ascii="Grotesque Light" w:eastAsia="Grotesque Light" w:hAnsi="Grotesque Light" w:cs="Times New Roman"/>
          <w:sz w:val="32"/>
          <w:szCs w:val="32"/>
        </w:rPr>
        <w:sectPr w:rsidR="00892C6E" w:rsidRPr="00892C6E">
          <w:pgSz w:w="12240" w:h="15840"/>
          <w:pgMar w:top="1440" w:right="1440" w:bottom="1440" w:left="1440" w:header="720" w:footer="720" w:gutter="0"/>
          <w:cols w:space="720"/>
          <w:docGrid w:linePitch="360"/>
        </w:sectPr>
      </w:pPr>
      <w:r>
        <w:rPr>
          <w:rFonts w:ascii="Grotesque Light" w:eastAsia="Grotesque Light" w:hAnsi="Grotesque Light" w:cs="Times New Roman"/>
          <w:sz w:val="32"/>
          <w:szCs w:val="32"/>
        </w:rPr>
        <w:tab/>
      </w:r>
    </w:p>
    <w:p w14:paraId="17FA7F7C" w14:textId="3F076F6D" w:rsidR="00FC01A7" w:rsidRPr="0050597B" w:rsidRDefault="00DB7A35" w:rsidP="00FC01A7">
      <w:pPr>
        <w:jc w:val="center"/>
        <w:rPr>
          <w:rFonts w:ascii="Grotesque" w:eastAsia="Grotesque Light" w:hAnsi="Grotesque" w:cs="Times New Roman"/>
          <w:b/>
          <w:color w:val="008A35" w:themeColor="accent2"/>
          <w:sz w:val="40"/>
        </w:rPr>
      </w:pPr>
      <w:r w:rsidRPr="00DB7A35">
        <w:rPr>
          <w:rFonts w:ascii="Grotesque" w:eastAsia="Grotesque Light" w:hAnsi="Grotesque" w:cs="Times New Roman"/>
          <w:b/>
          <w:color w:val="008A35" w:themeColor="accent2"/>
          <w:sz w:val="40"/>
        </w:rPr>
        <w:lastRenderedPageBreak/>
        <w:t>N</w:t>
      </w:r>
      <w:r w:rsidR="00FC01A7" w:rsidRPr="00DB7A35">
        <w:rPr>
          <w:rFonts w:ascii="Grotesque" w:eastAsia="Grotesque Light" w:hAnsi="Grotesque" w:cs="Times New Roman"/>
          <w:b/>
          <w:color w:val="008A35" w:themeColor="accent2"/>
          <w:sz w:val="40"/>
        </w:rPr>
        <w:t>ew Belly Pan</w:t>
      </w:r>
    </w:p>
    <w:p w14:paraId="7FF9800D" w14:textId="77777777" w:rsidR="00FC01A7" w:rsidRPr="0050597B" w:rsidRDefault="00FC01A7" w:rsidP="00FC01A7">
      <w:pPr>
        <w:pStyle w:val="ListParagraph"/>
        <w:numPr>
          <w:ilvl w:val="0"/>
          <w:numId w:val="2"/>
        </w:numPr>
        <w:jc w:val="center"/>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977728" behindDoc="0" locked="0" layoutInCell="1" allowOverlap="1" wp14:anchorId="21B261EB" wp14:editId="53633D20">
                <wp:simplePos x="0" y="0"/>
                <wp:positionH relativeFrom="margin">
                  <wp:align>center</wp:align>
                </wp:positionH>
                <wp:positionV relativeFrom="paragraph">
                  <wp:posOffset>2443</wp:posOffset>
                </wp:positionV>
                <wp:extent cx="4572000" cy="0"/>
                <wp:effectExtent l="0" t="0" r="0" b="0"/>
                <wp:wrapNone/>
                <wp:docPr id="460" name="Straight Connector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3FB16219" id="Straight Connector 460" o:spid="_x0000_s1026" style="position:absolute;z-index:25197772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Aemlef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57B9A50C" w14:textId="5F633EBC" w:rsidR="008D1A7E" w:rsidRPr="001A5180" w:rsidRDefault="001A5180" w:rsidP="00856F23">
      <w:pPr>
        <w:jc w:val="center"/>
        <w:rPr>
          <w:rFonts w:ascii="Grotesque Light" w:eastAsia="Grotesque Light" w:hAnsi="Grotesque Light" w:cs="Times New Roman"/>
          <w:sz w:val="28"/>
          <w:szCs w:val="28"/>
        </w:rPr>
      </w:pPr>
      <w:r>
        <w:rPr>
          <w:rFonts w:ascii="Grotesque Light" w:eastAsia="Grotesque Light" w:hAnsi="Grotesque Light" w:cs="Times New Roman"/>
          <w:sz w:val="28"/>
          <w:szCs w:val="28"/>
        </w:rPr>
        <w:t xml:space="preserve">With the major </w:t>
      </w:r>
      <w:r w:rsidR="00145615">
        <w:rPr>
          <w:rFonts w:ascii="Grotesque Light" w:eastAsia="Grotesque Light" w:hAnsi="Grotesque Light" w:cs="Times New Roman"/>
          <w:sz w:val="28"/>
          <w:szCs w:val="28"/>
        </w:rPr>
        <w:t>framework finished up,</w:t>
      </w:r>
      <w:r w:rsidR="00EA24BD">
        <w:rPr>
          <w:rFonts w:ascii="Grotesque Light" w:eastAsia="Grotesque Light" w:hAnsi="Grotesque Light" w:cs="Times New Roman"/>
          <w:sz w:val="28"/>
          <w:szCs w:val="28"/>
        </w:rPr>
        <w:t xml:space="preserve"> Jakob got started on creating a new belly pan. He cut out rectangular pieces out of 0.03 inch aluminum sheets with the </w:t>
      </w:r>
      <w:r w:rsidR="00EA24BD" w:rsidRPr="00DB7A35">
        <w:rPr>
          <w:rFonts w:ascii="Grotesque Light" w:eastAsia="Grotesque Light" w:hAnsi="Grotesque Light" w:cs="Times New Roman"/>
          <w:sz w:val="28"/>
          <w:szCs w:val="28"/>
        </w:rPr>
        <w:t>industrial metal shear, and rolled them to fit onto the circular frame with the metal roller.</w:t>
      </w:r>
      <w:r w:rsidR="00145615">
        <w:rPr>
          <w:rFonts w:ascii="Grotesque Light" w:eastAsia="Grotesque Light" w:hAnsi="Grotesque Light" w:cs="Times New Roman"/>
          <w:sz w:val="28"/>
          <w:szCs w:val="28"/>
        </w:rPr>
        <w:t xml:space="preserve"> Jakob moved his team onto installing a belly pan. The 984 had a large crew of assistant crew chiefs and mechanical engineers during the spring of 2020, so Jakob was truly just supervising his crew while they riveted on the aluminum sheet metal onto the bottom of the </w:t>
      </w:r>
      <w:r w:rsidR="00145615" w:rsidRPr="00856F23">
        <w:rPr>
          <w:rFonts w:ascii="Grotesque Light" w:eastAsia="Grotesque Light" w:hAnsi="Grotesque Light" w:cs="Times New Roman"/>
          <w:sz w:val="28"/>
          <w:szCs w:val="28"/>
        </w:rPr>
        <w:t>car</w:t>
      </w:r>
      <w:r w:rsidR="00145615" w:rsidRPr="00856F23">
        <w:rPr>
          <w:sz w:val="28"/>
          <w:szCs w:val="28"/>
        </w:rPr>
        <w:t xml:space="preserve">. </w:t>
      </w:r>
      <w:r w:rsidR="00856F23">
        <w:rPr>
          <w:sz w:val="28"/>
          <w:szCs w:val="28"/>
        </w:rPr>
        <w:t xml:space="preserve">With extra hands to hold the sheet metal into place, the job went quite quickly. </w:t>
      </w:r>
      <w:r w:rsidR="00145615" w:rsidRPr="00856F23">
        <w:rPr>
          <w:sz w:val="28"/>
          <w:szCs w:val="28"/>
        </w:rPr>
        <w:t>Jakob hopes that a better fitting belly pan will help to decrease the drag the car experiences, as well as keep his driver dry and safe during inclement weather.</w:t>
      </w:r>
    </w:p>
    <w:p w14:paraId="07DD64DB" w14:textId="30A6D2F6" w:rsidR="008D1A7E" w:rsidRDefault="00EA24BD" w:rsidP="00856F23">
      <w:pPr>
        <w:jc w:val="center"/>
        <w:rPr>
          <w:rFonts w:ascii="Grotesque Light" w:eastAsia="Grotesque Light" w:hAnsi="Grotesque Light" w:cs="Times New Roman"/>
          <w:sz w:val="32"/>
          <w:szCs w:val="32"/>
        </w:rPr>
      </w:pPr>
      <w:r w:rsidRPr="00B9626C">
        <w:rPr>
          <w:noProof/>
          <w:sz w:val="28"/>
          <w:szCs w:val="28"/>
        </w:rPr>
        <mc:AlternateContent>
          <mc:Choice Requires="wps">
            <w:drawing>
              <wp:anchor distT="45720" distB="45720" distL="114300" distR="114300" simplePos="0" relativeHeight="252034048" behindDoc="0" locked="0" layoutInCell="1" allowOverlap="1" wp14:anchorId="132E7545" wp14:editId="77F51D1F">
                <wp:simplePos x="0" y="0"/>
                <wp:positionH relativeFrom="margin">
                  <wp:posOffset>-349250</wp:posOffset>
                </wp:positionH>
                <wp:positionV relativeFrom="paragraph">
                  <wp:posOffset>161290</wp:posOffset>
                </wp:positionV>
                <wp:extent cx="2797810" cy="325120"/>
                <wp:effectExtent l="0" t="0" r="0" b="0"/>
                <wp:wrapSquare wrapText="bothSides"/>
                <wp:docPr id="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325120"/>
                        </a:xfrm>
                        <a:prstGeom prst="rect">
                          <a:avLst/>
                        </a:prstGeom>
                        <a:noFill/>
                        <a:ln w="9525">
                          <a:noFill/>
                          <a:miter lim="800000"/>
                          <a:headEnd/>
                          <a:tailEnd/>
                        </a:ln>
                      </wps:spPr>
                      <wps:txbx>
                        <w:txbxContent>
                          <w:p w14:paraId="21A15AE9" w14:textId="47EE6636" w:rsidR="0055217F" w:rsidRDefault="0055217F" w:rsidP="00856F23">
                            <w:r>
                              <w:t>The 984 team riveting on the belly pan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E7545" id="_x0000_s1055" type="#_x0000_t202" style="position:absolute;left:0;text-align:left;margin-left:-27.5pt;margin-top:12.7pt;width:220.3pt;height:25.6pt;z-index:25203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" filled="f" stroked="f">
                <v:textbox>
                  <w:txbxContent>
                    <w:p w14:paraId="21A15AE9" w14:textId="47EE6636" w:rsidR="0055217F" w:rsidRDefault="0055217F" w:rsidP="00856F23">
                      <w:r>
                        <w:t>The 984 team riveting on the belly pan</w:t>
                      </w:r>
                    </w:p>
                  </w:txbxContent>
                </v:textbox>
                <w10:wrap type="square" anchorx="margin"/>
              </v:shape>
            </w:pict>
          </mc:Fallback>
        </mc:AlternateContent>
      </w:r>
      <w:r>
        <w:rPr>
          <w:rFonts w:ascii="Arial" w:hAnsi="Arial" w:cs="Arial"/>
          <w:noProof/>
          <w:color w:val="000000"/>
          <w:bdr w:val="none" w:sz="0" w:space="0" w:color="auto" w:frame="1"/>
        </w:rPr>
        <w:drawing>
          <wp:anchor distT="0" distB="0" distL="114300" distR="114300" simplePos="0" relativeHeight="252029952" behindDoc="1" locked="0" layoutInCell="1" allowOverlap="1" wp14:anchorId="02849A62" wp14:editId="0D90C27A">
            <wp:simplePos x="0" y="0"/>
            <wp:positionH relativeFrom="column">
              <wp:posOffset>-310515</wp:posOffset>
            </wp:positionH>
            <wp:positionV relativeFrom="page">
              <wp:posOffset>4662805</wp:posOffset>
            </wp:positionV>
            <wp:extent cx="3580130" cy="2687320"/>
            <wp:effectExtent l="95250" t="95250" r="96520" b="93980"/>
            <wp:wrapTight wrapText="bothSides">
              <wp:wrapPolygon edited="0">
                <wp:start x="-575" y="-766"/>
                <wp:lineTo x="-575" y="22202"/>
                <wp:lineTo x="22067" y="22202"/>
                <wp:lineTo x="22067" y="-766"/>
                <wp:lineTo x="-575" y="-766"/>
              </wp:wrapPolygon>
            </wp:wrapTight>
            <wp:docPr id="432" name="Picture 432" descr="https://lh5.googleusercontent.com/NOBSOZqwwZc6SVkW2_hr4sAJ-AfFEqlDPdh3QyGK5iXOU4DqbM-jYXpQkoc9s9V-ifEN9EFafQCk2B4mflKbO2KgO7-TM1IA7N_NjrmyuINrR-xxbZQgXGg9A_tioBAoAZp8KY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NOBSOZqwwZc6SVkW2_hr4sAJ-AfFEqlDPdh3QyGK5iXOU4DqbM-jYXpQkoc9s9V-ifEN9EFafQCk2B4mflKbO2KgO7-TM1IA7N_NjrmyuINrR-xxbZQgXGg9A_tioBAoAZp8KYWL"/>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80130" cy="2687320"/>
                    </a:xfrm>
                    <a:prstGeom prst="rect">
                      <a:avLst/>
                    </a:prstGeom>
                    <a:ln w="88900" cap="sq" cmpd="thickThin">
                      <a:solidFill>
                        <a:schemeClr val="accent4"/>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856F23" w:rsidRPr="00B9626C">
        <w:rPr>
          <w:noProof/>
          <w:sz w:val="28"/>
          <w:szCs w:val="28"/>
        </w:rPr>
        <mc:AlternateContent>
          <mc:Choice Requires="wps">
            <w:drawing>
              <wp:anchor distT="45720" distB="45720" distL="114300" distR="114300" simplePos="0" relativeHeight="252036096" behindDoc="0" locked="0" layoutInCell="1" allowOverlap="1" wp14:anchorId="758A2F95" wp14:editId="7B1BCF2D">
                <wp:simplePos x="0" y="0"/>
                <wp:positionH relativeFrom="margin">
                  <wp:posOffset>3401187</wp:posOffset>
                </wp:positionH>
                <wp:positionV relativeFrom="paragraph">
                  <wp:posOffset>5246878</wp:posOffset>
                </wp:positionV>
                <wp:extent cx="2286000" cy="342900"/>
                <wp:effectExtent l="0" t="0" r="0" b="0"/>
                <wp:wrapSquare wrapText="bothSides"/>
                <wp:docPr id="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42900"/>
                        </a:xfrm>
                        <a:prstGeom prst="rect">
                          <a:avLst/>
                        </a:prstGeom>
                        <a:noFill/>
                        <a:ln w="9525">
                          <a:noFill/>
                          <a:miter lim="800000"/>
                          <a:headEnd/>
                          <a:tailEnd/>
                        </a:ln>
                      </wps:spPr>
                      <wps:txbx>
                        <w:txbxContent>
                          <w:p w14:paraId="2AFAF825" w14:textId="4345BFB4" w:rsidR="0055217F" w:rsidRDefault="0055217F" w:rsidP="00856F23">
                            <w:r>
                              <w:t>The belly pan nearly completed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A2F95" id="_x0000_s1056" type="#_x0000_t202" style="position:absolute;left:0;text-align:left;margin-left:267.8pt;margin-top:413.15pt;width:180pt;height:27pt;z-index:252036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" filled="f" stroked="f">
                <v:textbox>
                  <w:txbxContent>
                    <w:p w14:paraId="2AFAF825" w14:textId="4345BFB4" w:rsidR="0055217F" w:rsidRDefault="0055217F" w:rsidP="00856F23">
                      <w:r>
                        <w:t>The belly pan nearly completed</w:t>
                      </w:r>
                    </w:p>
                  </w:txbxContent>
                </v:textbox>
                <w10:wrap type="square" anchorx="margin"/>
              </v:shape>
            </w:pict>
          </mc:Fallback>
        </mc:AlternateContent>
      </w:r>
      <w:r w:rsidR="00856F23">
        <w:rPr>
          <w:rFonts w:ascii="Arial" w:hAnsi="Arial" w:cs="Arial"/>
          <w:noProof/>
          <w:color w:val="000000"/>
          <w:bdr w:val="none" w:sz="0" w:space="0" w:color="auto" w:frame="1"/>
        </w:rPr>
        <w:drawing>
          <wp:anchor distT="0" distB="0" distL="114300" distR="114300" simplePos="0" relativeHeight="252032000" behindDoc="1" locked="0" layoutInCell="1" allowOverlap="1" wp14:anchorId="6FDD9389" wp14:editId="17723FDB">
            <wp:simplePos x="0" y="0"/>
            <wp:positionH relativeFrom="column">
              <wp:posOffset>2847213</wp:posOffset>
            </wp:positionH>
            <wp:positionV relativeFrom="page">
              <wp:posOffset>6056122</wp:posOffset>
            </wp:positionV>
            <wp:extent cx="3315335" cy="2488565"/>
            <wp:effectExtent l="95250" t="95250" r="94615" b="102235"/>
            <wp:wrapTight wrapText="bothSides">
              <wp:wrapPolygon edited="0">
                <wp:start x="-621" y="-827"/>
                <wp:lineTo x="-621" y="22322"/>
                <wp:lineTo x="22092" y="22322"/>
                <wp:lineTo x="22092" y="-827"/>
                <wp:lineTo x="-621" y="-827"/>
              </wp:wrapPolygon>
            </wp:wrapTight>
            <wp:docPr id="433" name="Picture 433" descr="https://lh6.googleusercontent.com/DvBYlnFCgPbhhOwzjWSzFBSYfZutUBWavKaniIR6rlInz7g1El1p-0-5B3DBakv4T5MTzspZy8_I1VfITxp3AgU8bpIorG5LLxEYYerb8MNVwroVQ3UqaXxUllct34aE1IHkHw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DvBYlnFCgPbhhOwzjWSzFBSYfZutUBWavKaniIR6rlInz7g1El1p-0-5B3DBakv4T5MTzspZy8_I1VfITxp3AgU8bpIorG5LLxEYYerb8MNVwroVQ3UqaXxUllct34aE1IHkHw4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15335" cy="2488565"/>
                    </a:xfrm>
                    <a:prstGeom prst="rect">
                      <a:avLst/>
                    </a:prstGeom>
                    <a:ln w="88900" cap="sq" cmpd="thickThin">
                      <a:solidFill>
                        <a:schemeClr val="accent4"/>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E3AAD71" w14:textId="6E6406AC" w:rsidR="008D1A7E" w:rsidRDefault="008D1A7E" w:rsidP="002F7B10">
      <w:pPr>
        <w:rPr>
          <w:rFonts w:ascii="Grotesque Light" w:eastAsia="Grotesque Light" w:hAnsi="Grotesque Light" w:cs="Times New Roman"/>
          <w:sz w:val="32"/>
          <w:szCs w:val="32"/>
        </w:rPr>
        <w:sectPr w:rsidR="008D1A7E">
          <w:pgSz w:w="12240" w:h="15840"/>
          <w:pgMar w:top="1440" w:right="1440" w:bottom="1440" w:left="1440" w:header="720" w:footer="720" w:gutter="0"/>
          <w:cols w:space="720"/>
          <w:docGrid w:linePitch="360"/>
        </w:sectPr>
      </w:pPr>
    </w:p>
    <w:p w14:paraId="44C83FE9" w14:textId="05B15898" w:rsidR="00FC01A7" w:rsidRPr="0050597B" w:rsidRDefault="00FC01A7" w:rsidP="00FC01A7">
      <w:pPr>
        <w:jc w:val="center"/>
        <w:rPr>
          <w:rFonts w:ascii="Grotesque" w:eastAsia="Grotesque Light" w:hAnsi="Grotesque" w:cs="Times New Roman"/>
          <w:b/>
          <w:color w:val="008A35" w:themeColor="accent2"/>
          <w:sz w:val="40"/>
        </w:rPr>
      </w:pPr>
      <w:r>
        <w:rPr>
          <w:rFonts w:ascii="Grotesque" w:eastAsia="Grotesque Light" w:hAnsi="Grotesque" w:cs="Times New Roman"/>
          <w:b/>
          <w:color w:val="008A35" w:themeColor="accent2"/>
          <w:sz w:val="40"/>
        </w:rPr>
        <w:lastRenderedPageBreak/>
        <w:t>Padding and Body</w:t>
      </w:r>
    </w:p>
    <w:p w14:paraId="5148B1BF" w14:textId="77777777" w:rsidR="00FC01A7" w:rsidRPr="0050597B" w:rsidRDefault="00FC01A7" w:rsidP="00FC01A7">
      <w:pPr>
        <w:pStyle w:val="ListParagraph"/>
        <w:numPr>
          <w:ilvl w:val="0"/>
          <w:numId w:val="2"/>
        </w:numPr>
        <w:jc w:val="center"/>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981824" behindDoc="0" locked="0" layoutInCell="1" allowOverlap="1" wp14:anchorId="6CD7E000" wp14:editId="30B94441">
                <wp:simplePos x="0" y="0"/>
                <wp:positionH relativeFrom="margin">
                  <wp:align>center</wp:align>
                </wp:positionH>
                <wp:positionV relativeFrom="paragraph">
                  <wp:posOffset>2443</wp:posOffset>
                </wp:positionV>
                <wp:extent cx="4572000" cy="0"/>
                <wp:effectExtent l="0" t="0" r="0" b="0"/>
                <wp:wrapNone/>
                <wp:docPr id="462" name="Straight Connector 4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59881887" id="Straight Connector 462" o:spid="_x0000_s1026" style="position:absolute;z-index:251981824;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" strokecolor="#008a35 [3205]" strokeweight="1.5pt">
                <v:stroke joinstyle="miter"/>
                <o:lock v:ext="edit" shapetype="f"/>
                <w10:wrap anchorx="margin"/>
              </v:line>
            </w:pict>
          </mc:Fallback>
        </mc:AlternateContent>
      </w:r>
    </w:p>
    <w:p w14:paraId="046A213A" w14:textId="4ED98270" w:rsidR="003335E9" w:rsidRPr="001F10F5" w:rsidRDefault="00434EA8" w:rsidP="00B17969">
      <w:pPr>
        <w:jc w:val="center"/>
        <w:rPr>
          <w:rFonts w:ascii="Grotesque Light" w:eastAsia="Grotesque Light" w:hAnsi="Grotesque Light" w:cs="Times New Roman"/>
          <w:sz w:val="28"/>
          <w:szCs w:val="28"/>
        </w:rPr>
      </w:pPr>
      <w:r w:rsidRPr="00B9626C">
        <w:rPr>
          <w:noProof/>
          <w:sz w:val="28"/>
          <w:szCs w:val="28"/>
        </w:rPr>
        <mc:AlternateContent>
          <mc:Choice Requires="wps">
            <w:drawing>
              <wp:anchor distT="45720" distB="45720" distL="114300" distR="114300" simplePos="0" relativeHeight="252058624" behindDoc="0" locked="0" layoutInCell="1" allowOverlap="1" wp14:anchorId="39A4F713" wp14:editId="096DCF45">
                <wp:simplePos x="0" y="0"/>
                <wp:positionH relativeFrom="margin">
                  <wp:align>right</wp:align>
                </wp:positionH>
                <wp:positionV relativeFrom="paragraph">
                  <wp:posOffset>2150110</wp:posOffset>
                </wp:positionV>
                <wp:extent cx="3014980" cy="2311400"/>
                <wp:effectExtent l="0" t="0" r="0" b="0"/>
                <wp:wrapSquare wrapText="bothSides"/>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80" cy="2311400"/>
                        </a:xfrm>
                        <a:prstGeom prst="rect">
                          <a:avLst/>
                        </a:prstGeom>
                        <a:noFill/>
                        <a:ln w="9525">
                          <a:noFill/>
                          <a:miter lim="800000"/>
                          <a:headEnd/>
                          <a:tailEnd/>
                        </a:ln>
                      </wps:spPr>
                      <wps:txbx>
                        <w:txbxContent>
                          <w:p w14:paraId="291D8E59" w14:textId="77777777" w:rsidR="0055217F" w:rsidRDefault="0055217F" w:rsidP="00434EA8">
                            <w:pPr>
                              <w:jc w:val="center"/>
                            </w:pPr>
                          </w:p>
                          <w:p w14:paraId="6211FF8B" w14:textId="77777777" w:rsidR="0055217F" w:rsidRDefault="0055217F" w:rsidP="00434EA8">
                            <w:pPr>
                              <w:jc w:val="center"/>
                            </w:pPr>
                          </w:p>
                          <w:p w14:paraId="03AD3DF7" w14:textId="77777777" w:rsidR="0055217F" w:rsidRDefault="0055217F" w:rsidP="00434EA8">
                            <w:pPr>
                              <w:jc w:val="center"/>
                            </w:pPr>
                          </w:p>
                          <w:p w14:paraId="28BA79C1" w14:textId="6785662A" w:rsidR="0055217F" w:rsidRDefault="0055217F" w:rsidP="00434EA8">
                            <w:pPr>
                              <w:jc w:val="center"/>
                            </w:pPr>
                            <w:r>
                              <w:t>The 984 cockpit mostly padded up. All of the foam as been secured with tightly wound electrical tape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4F713" id="_x0000_s1057" type="#_x0000_t202" style="position:absolute;left:0;text-align:left;margin-left:186.2pt;margin-top:169.3pt;width:237.4pt;height:182pt;z-index:2520586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" filled="f" stroked="f">
                <v:textbox>
                  <w:txbxContent>
                    <w:p w14:paraId="291D8E59" w14:textId="77777777" w:rsidR="0055217F" w:rsidRDefault="0055217F" w:rsidP="00434EA8">
                      <w:pPr>
                        <w:jc w:val="center"/>
                      </w:pPr>
                    </w:p>
                    <w:p w14:paraId="6211FF8B" w14:textId="77777777" w:rsidR="0055217F" w:rsidRDefault="0055217F" w:rsidP="00434EA8">
                      <w:pPr>
                        <w:jc w:val="center"/>
                      </w:pPr>
                    </w:p>
                    <w:p w14:paraId="03AD3DF7" w14:textId="77777777" w:rsidR="0055217F" w:rsidRDefault="0055217F" w:rsidP="00434EA8">
                      <w:pPr>
                        <w:jc w:val="center"/>
                      </w:pPr>
                    </w:p>
                    <w:p w14:paraId="28BA79C1" w14:textId="6785662A" w:rsidR="0055217F" w:rsidRDefault="0055217F" w:rsidP="00434EA8">
                      <w:pPr>
                        <w:jc w:val="center"/>
                      </w:pPr>
                      <w:r>
                        <w:t>The 984 cockpit mostly padded up. All of the foam as been secured with tightly wound electrical tape</w:t>
                      </w:r>
                    </w:p>
                  </w:txbxContent>
                </v:textbox>
                <w10:wrap type="square" anchorx="margin"/>
              </v:shape>
            </w:pict>
          </mc:Fallback>
        </mc:AlternateContent>
      </w:r>
      <w:r w:rsidR="008520AE" w:rsidRPr="001F10F5">
        <w:rPr>
          <w:rFonts w:ascii="Grotesque Light" w:eastAsia="Grotesque Light" w:hAnsi="Grotesque Light" w:cs="Times New Roman"/>
          <w:sz w:val="28"/>
          <w:szCs w:val="28"/>
        </w:rPr>
        <w:t xml:space="preserve">Now that the wiring was done, Jakob could add on the foam padding and start in on adding body panels. Foam pool-noodle like padding is added onto the frame within the cockpit, both to help ensure the safety of the driver and to conceal the wiring so it doesn’t get damaged. Jakob measured out the foam noodles and attached them to the frame by tightly winding electrical tape around the entire length. </w:t>
      </w:r>
      <w:r w:rsidR="00B17969" w:rsidRPr="001F10F5">
        <w:rPr>
          <w:rFonts w:ascii="Grotesque Light" w:eastAsia="Grotesque Light" w:hAnsi="Grotesque Light" w:cs="Times New Roman"/>
          <w:sz w:val="28"/>
          <w:szCs w:val="28"/>
        </w:rPr>
        <w:t>Jakob the guided his team and Stubbs to cut up polycarbonate sheets into body panels to be riveted onto the frame.</w:t>
      </w:r>
      <w:r w:rsidR="008F15C3">
        <w:rPr>
          <w:rFonts w:ascii="Grotesque Light" w:eastAsia="Grotesque Light" w:hAnsi="Grotesque Light" w:cs="Times New Roman"/>
          <w:sz w:val="28"/>
          <w:szCs w:val="28"/>
        </w:rPr>
        <w:t xml:space="preserve"> </w:t>
      </w:r>
    </w:p>
    <w:p w14:paraId="2EF66EAC" w14:textId="54B52F9B" w:rsidR="00FC01A7" w:rsidRDefault="00434EA8" w:rsidP="002F7B10">
      <w:pPr>
        <w:rPr>
          <w:rFonts w:ascii="Grotesque Light" w:eastAsia="Grotesque Light" w:hAnsi="Grotesque Light" w:cs="Times New Roman"/>
          <w:sz w:val="32"/>
          <w:szCs w:val="32"/>
        </w:rPr>
        <w:sectPr w:rsidR="00FC01A7">
          <w:pgSz w:w="12240" w:h="15840"/>
          <w:pgMar w:top="1440" w:right="1440" w:bottom="1440" w:left="1440" w:header="720" w:footer="720" w:gutter="0"/>
          <w:cols w:space="720"/>
          <w:docGrid w:linePitch="360"/>
        </w:sectPr>
      </w:pPr>
      <w:r>
        <w:rPr>
          <w:rFonts w:ascii="Arial" w:hAnsi="Arial" w:cs="Arial"/>
          <w:noProof/>
          <w:color w:val="000000"/>
          <w:bdr w:val="none" w:sz="0" w:space="0" w:color="auto" w:frame="1"/>
        </w:rPr>
        <w:drawing>
          <wp:anchor distT="0" distB="0" distL="114300" distR="114300" simplePos="0" relativeHeight="252052480" behindDoc="1" locked="0" layoutInCell="1" allowOverlap="1" wp14:anchorId="7DBA4D46" wp14:editId="770A3DAE">
            <wp:simplePos x="0" y="0"/>
            <wp:positionH relativeFrom="margin">
              <wp:align>left</wp:align>
            </wp:positionH>
            <wp:positionV relativeFrom="page">
              <wp:posOffset>3695700</wp:posOffset>
            </wp:positionV>
            <wp:extent cx="2730500" cy="2152015"/>
            <wp:effectExtent l="95250" t="95250" r="88900" b="95885"/>
            <wp:wrapTight wrapText="bothSides">
              <wp:wrapPolygon edited="0">
                <wp:start x="-753" y="-956"/>
                <wp:lineTo x="-753" y="22371"/>
                <wp:lineTo x="22153" y="22371"/>
                <wp:lineTo x="22153" y="-956"/>
                <wp:lineTo x="-753" y="-956"/>
              </wp:wrapPolygon>
            </wp:wrapTight>
            <wp:docPr id="486" name="Picture 486" descr="https://lh6.googleusercontent.com/8OgzPjpLrFrHlC56rOonKgiIeUYMEiL-5159XtMcpccMcDI3rF5LT27C8mHno9VSKsMhEhqldI2tELzP60hdlK2n0kjum2nNeVAy4xGu1pmUhMb7v5IDPAEuQjEjECVDpB4Fqw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8OgzPjpLrFrHlC56rOonKgiIeUYMEiL-5159XtMcpccMcDI3rF5LT27C8mHno9VSKsMhEhqldI2tELzP60hdlK2n0kjum2nNeVAy4xGu1pmUhMb7v5IDPAEuQjEjECVDpB4Fqw3E"/>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4867"/>
                    <a:stretch/>
                  </pic:blipFill>
                  <pic:spPr bwMode="auto">
                    <a:xfrm>
                      <a:off x="0" y="0"/>
                      <a:ext cx="2730500" cy="2152015"/>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626C">
        <w:rPr>
          <w:noProof/>
          <w:sz w:val="28"/>
          <w:szCs w:val="28"/>
        </w:rPr>
        <mc:AlternateContent>
          <mc:Choice Requires="wps">
            <w:drawing>
              <wp:anchor distT="45720" distB="45720" distL="114300" distR="114300" simplePos="0" relativeHeight="252056576" behindDoc="0" locked="0" layoutInCell="1" allowOverlap="1" wp14:anchorId="496BDB8B" wp14:editId="2A7A0537">
                <wp:simplePos x="0" y="0"/>
                <wp:positionH relativeFrom="margin">
                  <wp:align>left</wp:align>
                </wp:positionH>
                <wp:positionV relativeFrom="paragraph">
                  <wp:posOffset>2185035</wp:posOffset>
                </wp:positionV>
                <wp:extent cx="2927350" cy="2286000"/>
                <wp:effectExtent l="0" t="0" r="0" b="0"/>
                <wp:wrapSquare wrapText="bothSides"/>
                <wp:docPr id="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0" cy="2286000"/>
                        </a:xfrm>
                        <a:prstGeom prst="rect">
                          <a:avLst/>
                        </a:prstGeom>
                        <a:noFill/>
                        <a:ln w="9525">
                          <a:noFill/>
                          <a:miter lim="800000"/>
                          <a:headEnd/>
                          <a:tailEnd/>
                        </a:ln>
                      </wps:spPr>
                      <wps:txbx>
                        <w:txbxContent>
                          <w:p w14:paraId="3B8DE97A" w14:textId="77777777" w:rsidR="0055217F" w:rsidRDefault="0055217F" w:rsidP="00434EA8">
                            <w:pPr>
                              <w:jc w:val="center"/>
                            </w:pPr>
                          </w:p>
                          <w:p w14:paraId="7218EA7D" w14:textId="77777777" w:rsidR="0055217F" w:rsidRDefault="0055217F" w:rsidP="00434EA8">
                            <w:pPr>
                              <w:jc w:val="center"/>
                            </w:pPr>
                          </w:p>
                          <w:p w14:paraId="384C8969" w14:textId="77777777" w:rsidR="0055217F" w:rsidRPr="00434EA8" w:rsidRDefault="0055217F" w:rsidP="00434EA8">
                            <w:pPr>
                              <w:jc w:val="center"/>
                              <w:rPr>
                                <w:sz w:val="4"/>
                                <w:szCs w:val="4"/>
                              </w:rPr>
                            </w:pPr>
                          </w:p>
                          <w:p w14:paraId="19CF0283" w14:textId="40E8A69C" w:rsidR="0055217F" w:rsidRDefault="0055217F" w:rsidP="00434EA8">
                            <w:pPr>
                              <w:jc w:val="center"/>
                            </w:pPr>
                            <w:r>
                              <w:t>Stubbs and a mechanical engineer fitting on one of the body panels. Riveting body panels is easiest with two people, as one can hold the plastic tight to the frame while the other operated the rivet gun.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BDB8B" id="_x0000_s1058" type="#_x0000_t202" style="position:absolute;margin-left:0;margin-top:172.05pt;width:230.5pt;height:180pt;z-index:252056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" filled="f" stroked="f">
                <v:textbox>
                  <w:txbxContent>
                    <w:p w14:paraId="3B8DE97A" w14:textId="77777777" w:rsidR="0055217F" w:rsidRDefault="0055217F" w:rsidP="00434EA8">
                      <w:pPr>
                        <w:jc w:val="center"/>
                      </w:pPr>
                    </w:p>
                    <w:p w14:paraId="7218EA7D" w14:textId="77777777" w:rsidR="0055217F" w:rsidRDefault="0055217F" w:rsidP="00434EA8">
                      <w:pPr>
                        <w:jc w:val="center"/>
                      </w:pPr>
                    </w:p>
                    <w:p w14:paraId="384C8969" w14:textId="77777777" w:rsidR="0055217F" w:rsidRPr="00434EA8" w:rsidRDefault="0055217F" w:rsidP="00434EA8">
                      <w:pPr>
                        <w:jc w:val="center"/>
                        <w:rPr>
                          <w:sz w:val="4"/>
                          <w:szCs w:val="4"/>
                        </w:rPr>
                      </w:pPr>
                    </w:p>
                    <w:p w14:paraId="19CF0283" w14:textId="40E8A69C" w:rsidR="0055217F" w:rsidRDefault="0055217F" w:rsidP="00434EA8">
                      <w:pPr>
                        <w:jc w:val="center"/>
                      </w:pPr>
                      <w:r>
                        <w:t>Stubbs and a mechanical engineer fitting on one of the body panels. Riveting body panels is easiest with two people, as one can hold the plastic tight to the frame while the other operated the rivet gun.</w:t>
                      </w:r>
                    </w:p>
                  </w:txbxContent>
                </v:textbox>
                <w10:wrap type="square" anchorx="margin"/>
              </v:shape>
            </w:pict>
          </mc:Fallback>
        </mc:AlternateContent>
      </w:r>
      <w:r>
        <w:rPr>
          <w:rFonts w:ascii="Arial" w:hAnsi="Arial" w:cs="Arial"/>
          <w:noProof/>
          <w:color w:val="000000"/>
          <w:bdr w:val="none" w:sz="0" w:space="0" w:color="auto" w:frame="1"/>
        </w:rPr>
        <w:drawing>
          <wp:anchor distT="0" distB="0" distL="114300" distR="114300" simplePos="0" relativeHeight="252054528" behindDoc="1" locked="0" layoutInCell="1" allowOverlap="1" wp14:anchorId="1AAE6AAC" wp14:editId="08BBC1FC">
            <wp:simplePos x="0" y="0"/>
            <wp:positionH relativeFrom="margin">
              <wp:align>right</wp:align>
            </wp:positionH>
            <wp:positionV relativeFrom="page">
              <wp:posOffset>6070600</wp:posOffset>
            </wp:positionV>
            <wp:extent cx="2794000" cy="2157095"/>
            <wp:effectExtent l="95250" t="95250" r="101600" b="90805"/>
            <wp:wrapTight wrapText="bothSides">
              <wp:wrapPolygon edited="0">
                <wp:start x="-736" y="-954"/>
                <wp:lineTo x="-736" y="22319"/>
                <wp:lineTo x="22238" y="22319"/>
                <wp:lineTo x="22238" y="-954"/>
                <wp:lineTo x="-736" y="-954"/>
              </wp:wrapPolygon>
            </wp:wrapTight>
            <wp:docPr id="487" name="Picture 487" descr="https://lh3.googleusercontent.com/wRAxdWIUF1nxmk9vjKsJN23htcXrP4B4HluV2VN8mJiSudIDXaUujD93azqelSaVPML7bdHGeOlSIq8oGH1ON2H1OXWApWrn_xHq3O45_hvSDu1xMdG-IJ3E5pggqY9Lul5cu1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wRAxdWIUF1nxmk9vjKsJN23htcXrP4B4HluV2VN8mJiSudIDXaUujD93azqelSaVPML7bdHGeOlSIq8oGH1ON2H1OXWApWrn_xHq3O45_hvSDu1xMdG-IJ3E5pggqY9Lul5cu1Pd"/>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 r="3297"/>
                    <a:stretch/>
                  </pic:blipFill>
                  <pic:spPr bwMode="auto">
                    <a:xfrm>
                      <a:off x="0" y="0"/>
                      <a:ext cx="2794000" cy="2157095"/>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382331" w14:textId="6CF39511" w:rsidR="00FC01A7" w:rsidRPr="0050597B" w:rsidRDefault="00FC01A7" w:rsidP="00FC01A7">
      <w:pPr>
        <w:jc w:val="center"/>
        <w:rPr>
          <w:rFonts w:ascii="Grotesque" w:eastAsia="Grotesque Light" w:hAnsi="Grotesque" w:cs="Times New Roman"/>
          <w:b/>
          <w:color w:val="008A35" w:themeColor="accent2"/>
          <w:sz w:val="40"/>
        </w:rPr>
      </w:pPr>
      <w:r>
        <w:rPr>
          <w:rFonts w:ascii="Grotesque" w:eastAsia="Grotesque Light" w:hAnsi="Grotesque" w:cs="Times New Roman"/>
          <w:b/>
          <w:color w:val="008A35" w:themeColor="accent2"/>
          <w:sz w:val="40"/>
        </w:rPr>
        <w:lastRenderedPageBreak/>
        <w:t>The Longest Spring Break</w:t>
      </w:r>
    </w:p>
    <w:p w14:paraId="6BAACECA" w14:textId="77777777" w:rsidR="00FC01A7" w:rsidRPr="0050597B" w:rsidRDefault="00FC01A7" w:rsidP="00FC01A7">
      <w:pPr>
        <w:pStyle w:val="ListParagraph"/>
        <w:numPr>
          <w:ilvl w:val="0"/>
          <w:numId w:val="2"/>
        </w:numPr>
        <w:jc w:val="center"/>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983872" behindDoc="0" locked="0" layoutInCell="1" allowOverlap="1" wp14:anchorId="12CBF9DF" wp14:editId="363D9570">
                <wp:simplePos x="0" y="0"/>
                <wp:positionH relativeFrom="margin">
                  <wp:align>center</wp:align>
                </wp:positionH>
                <wp:positionV relativeFrom="paragraph">
                  <wp:posOffset>2443</wp:posOffset>
                </wp:positionV>
                <wp:extent cx="4572000" cy="0"/>
                <wp:effectExtent l="0" t="0" r="0" b="0"/>
                <wp:wrapNone/>
                <wp:docPr id="463" name="Straight Connector 4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20F5864" id="Straight Connector 463" o:spid="_x0000_s1026" style="position:absolute;z-index:251983872;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GjVmzr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1157E513" w14:textId="251560AE" w:rsidR="00FC01A7" w:rsidRPr="001F10F5" w:rsidRDefault="00B17969" w:rsidP="00775B0A">
      <w:pPr>
        <w:jc w:val="center"/>
        <w:rPr>
          <w:rFonts w:ascii="Grotesque Light" w:eastAsia="Grotesque Light" w:hAnsi="Grotesque Light" w:cs="Times New Roman"/>
          <w:sz w:val="28"/>
          <w:szCs w:val="28"/>
        </w:rPr>
      </w:pPr>
      <w:r w:rsidRPr="001F10F5">
        <w:rPr>
          <w:rFonts w:ascii="Grotesque Light" w:eastAsia="Grotesque Light" w:hAnsi="Grotesque Light" w:cs="Times New Roman"/>
          <w:sz w:val="28"/>
          <w:szCs w:val="28"/>
        </w:rPr>
        <w:t xml:space="preserve">By the time spring break had rolled around, Jakob had finished cutting out and fitting the body panels onto the car. He was really hoping to get the opportunity to work on spray painting his body panels and starting in the construction of the canopy over spring break. However, </w:t>
      </w:r>
      <w:r w:rsidR="00DA4F2B" w:rsidRPr="001F10F5">
        <w:rPr>
          <w:rFonts w:ascii="Grotesque Light" w:eastAsia="Grotesque Light" w:hAnsi="Grotesque Light" w:cs="Times New Roman"/>
          <w:sz w:val="28"/>
          <w:szCs w:val="28"/>
        </w:rPr>
        <w:t>everyone was locked out the building for the rest year after March 13, 2020. Still hopeful to race, Jakob offered to transport the electric cars to his father’s farm to continue construction, but as they are school property this was not allowed. All construction was halted until January of 2021, due to COVID precautions and the repairs our school building had to undergo after the derecho in August.</w:t>
      </w:r>
    </w:p>
    <w:p w14:paraId="1B2FC8D4" w14:textId="0BF5C3B0" w:rsidR="00FC01A7" w:rsidRDefault="00434EA8" w:rsidP="002F7B10">
      <w:pPr>
        <w:rPr>
          <w:rFonts w:ascii="Grotesque Light" w:eastAsia="Grotesque Light" w:hAnsi="Grotesque Light" w:cs="Times New Roman"/>
          <w:sz w:val="32"/>
          <w:szCs w:val="32"/>
        </w:rPr>
      </w:pPr>
      <w:r w:rsidRPr="00A27E56">
        <w:rPr>
          <w:noProof/>
        </w:rPr>
        <w:drawing>
          <wp:anchor distT="0" distB="0" distL="114300" distR="114300" simplePos="0" relativeHeight="252060672" behindDoc="0" locked="0" layoutInCell="1" allowOverlap="1" wp14:anchorId="778B9969" wp14:editId="298A526E">
            <wp:simplePos x="0" y="0"/>
            <wp:positionH relativeFrom="margin">
              <wp:align>left</wp:align>
            </wp:positionH>
            <wp:positionV relativeFrom="paragraph">
              <wp:posOffset>266065</wp:posOffset>
            </wp:positionV>
            <wp:extent cx="3887923" cy="2520950"/>
            <wp:effectExtent l="95250" t="95250" r="93980" b="88900"/>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887923" cy="2520950"/>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29890E7" w14:textId="7A807BFE" w:rsidR="00FC01A7" w:rsidRDefault="00FC01A7" w:rsidP="002F7B10">
      <w:pPr>
        <w:rPr>
          <w:rFonts w:ascii="Grotesque Light" w:eastAsia="Grotesque Light" w:hAnsi="Grotesque Light" w:cs="Times New Roman"/>
          <w:sz w:val="32"/>
          <w:szCs w:val="32"/>
        </w:rPr>
      </w:pPr>
    </w:p>
    <w:p w14:paraId="3E8AE46E" w14:textId="0F65F13E" w:rsidR="00FC01A7" w:rsidRDefault="00357757" w:rsidP="002F7B10">
      <w:pPr>
        <w:rPr>
          <w:rFonts w:ascii="Grotesque Light" w:eastAsia="Grotesque Light" w:hAnsi="Grotesque Light" w:cs="Times New Roman"/>
          <w:sz w:val="32"/>
          <w:szCs w:val="32"/>
        </w:rPr>
      </w:pPr>
      <w:r>
        <w:rPr>
          <w:rFonts w:ascii="Arial" w:hAnsi="Arial" w:cs="Arial"/>
          <w:noProof/>
          <w:color w:val="000000"/>
        </w:rPr>
        <mc:AlternateContent>
          <mc:Choice Requires="wps">
            <w:drawing>
              <wp:anchor distT="0" distB="0" distL="114300" distR="114300" simplePos="0" relativeHeight="252062720" behindDoc="0" locked="0" layoutInCell="1" allowOverlap="1" wp14:anchorId="519E9D6B" wp14:editId="1E15C334">
                <wp:simplePos x="0" y="0"/>
                <wp:positionH relativeFrom="column">
                  <wp:posOffset>-50800</wp:posOffset>
                </wp:positionH>
                <wp:positionV relativeFrom="paragraph">
                  <wp:posOffset>2130425</wp:posOffset>
                </wp:positionV>
                <wp:extent cx="2381250" cy="535154"/>
                <wp:effectExtent l="0" t="0" r="0" b="0"/>
                <wp:wrapNone/>
                <wp:docPr id="492" name="Text Box 492"/>
                <wp:cNvGraphicFramePr/>
                <a:graphic xmlns:a="http://schemas.openxmlformats.org/drawingml/2006/main">
                  <a:graphicData uri="http://schemas.microsoft.com/office/word/2010/wordprocessingShape">
                    <wps:wsp>
                      <wps:cNvSpPr txBox="1"/>
                      <wps:spPr>
                        <a:xfrm>
                          <a:off x="0" y="0"/>
                          <a:ext cx="2381250" cy="535154"/>
                        </a:xfrm>
                        <a:prstGeom prst="rect">
                          <a:avLst/>
                        </a:prstGeom>
                        <a:noFill/>
                        <a:ln w="6350">
                          <a:noFill/>
                        </a:ln>
                        <a:effectLst/>
                      </wps:spPr>
                      <wps:txbx>
                        <w:txbxContent>
                          <w:p w14:paraId="59F966C8" w14:textId="77777777" w:rsidR="0055217F" w:rsidRDefault="0055217F" w:rsidP="00434EA8">
                            <w:pPr>
                              <w:jc w:val="center"/>
                            </w:pPr>
                            <w:r>
                              <w:t>Kennedy shortly after the derecho</w:t>
                            </w:r>
                          </w:p>
                          <w:p w14:paraId="4FE8EF08" w14:textId="77777777" w:rsidR="0055217F" w:rsidRDefault="0055217F" w:rsidP="00434EA8">
                            <w:pPr>
                              <w:jc w:val="center"/>
                            </w:pPr>
                            <w:r>
                              <w:t xml:space="preserve">(Jim </w:t>
                            </w:r>
                            <w:r w:rsidRPr="0000162E">
                              <w:t>Slosiarek/The Gazette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E9D6B" id="Text Box 492" o:spid="_x0000_s1059" type="#_x0000_t202" style="position:absolute;margin-left:-4pt;margin-top:167.75pt;width:187.5pt;height:42.1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" filled="f" stroked="f" strokeweight=".5pt">
                <v:textbox>
                  <w:txbxContent>
                    <w:p w14:paraId="59F966C8" w14:textId="77777777" w:rsidR="0055217F" w:rsidRDefault="0055217F" w:rsidP="00434EA8">
                      <w:pPr>
                        <w:jc w:val="center"/>
                      </w:pPr>
                      <w:r>
                        <w:t>Kennedy shortly after the derecho</w:t>
                      </w:r>
                    </w:p>
                    <w:p w14:paraId="4FE8EF08" w14:textId="77777777" w:rsidR="0055217F" w:rsidRDefault="0055217F" w:rsidP="00434EA8">
                      <w:pPr>
                        <w:jc w:val="center"/>
                      </w:pPr>
                      <w:r>
                        <w:t xml:space="preserve">(Jim </w:t>
                      </w:r>
                      <w:r w:rsidRPr="0000162E">
                        <w:t>Slosiarek/The Gazette</w:t>
                      </w:r>
                      <w:r>
                        <w:t>)</w:t>
                      </w:r>
                    </w:p>
                  </w:txbxContent>
                </v:textbox>
              </v:shape>
            </w:pict>
          </mc:Fallback>
        </mc:AlternateContent>
      </w:r>
      <w:r w:rsidR="00434EA8">
        <w:rPr>
          <w:rFonts w:ascii="Arial" w:hAnsi="Arial" w:cs="Arial"/>
          <w:noProof/>
          <w:color w:val="000000"/>
        </w:rPr>
        <mc:AlternateContent>
          <mc:Choice Requires="wps">
            <w:drawing>
              <wp:anchor distT="0" distB="0" distL="114300" distR="114300" simplePos="0" relativeHeight="252064768" behindDoc="0" locked="0" layoutInCell="1" allowOverlap="1" wp14:anchorId="55C88BA2" wp14:editId="41EFF6A4">
                <wp:simplePos x="0" y="0"/>
                <wp:positionH relativeFrom="column">
                  <wp:posOffset>3879850</wp:posOffset>
                </wp:positionH>
                <wp:positionV relativeFrom="paragraph">
                  <wp:posOffset>1323975</wp:posOffset>
                </wp:positionV>
                <wp:extent cx="2171700" cy="534670"/>
                <wp:effectExtent l="0" t="0" r="0" b="0"/>
                <wp:wrapNone/>
                <wp:docPr id="493" name="Text Box 493"/>
                <wp:cNvGraphicFramePr/>
                <a:graphic xmlns:a="http://schemas.openxmlformats.org/drawingml/2006/main">
                  <a:graphicData uri="http://schemas.microsoft.com/office/word/2010/wordprocessingShape">
                    <wps:wsp>
                      <wps:cNvSpPr txBox="1"/>
                      <wps:spPr>
                        <a:xfrm>
                          <a:off x="0" y="0"/>
                          <a:ext cx="2171700" cy="534670"/>
                        </a:xfrm>
                        <a:prstGeom prst="rect">
                          <a:avLst/>
                        </a:prstGeom>
                        <a:noFill/>
                        <a:ln w="6350">
                          <a:noFill/>
                        </a:ln>
                        <a:effectLst/>
                      </wps:spPr>
                      <wps:txbx>
                        <w:txbxContent>
                          <w:p w14:paraId="4F92AF14" w14:textId="7C08FFCC" w:rsidR="0055217F" w:rsidRDefault="0055217F" w:rsidP="00434EA8">
                            <w:pPr>
                              <w:jc w:val="center"/>
                            </w:pPr>
                            <w:r>
                              <w:t>The 984 before spring break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C88BA2" id="Text Box 493" o:spid="_x0000_s1060" type="#_x0000_t202" style="position:absolute;margin-left:305.5pt;margin-top:104.25pt;width:171pt;height:42.1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" filled="f" stroked="f" strokeweight=".5pt">
                <v:textbox>
                  <w:txbxContent>
                    <w:p w14:paraId="4F92AF14" w14:textId="7C08FFCC" w:rsidR="0055217F" w:rsidRDefault="0055217F" w:rsidP="00434EA8">
                      <w:pPr>
                        <w:jc w:val="center"/>
                      </w:pPr>
                      <w:r>
                        <w:t>The 984 before spring break</w:t>
                      </w:r>
                    </w:p>
                  </w:txbxContent>
                </v:textbox>
              </v:shape>
            </w:pict>
          </mc:Fallback>
        </mc:AlternateContent>
      </w:r>
      <w:r w:rsidR="00434EA8">
        <w:rPr>
          <w:rFonts w:ascii="Grotesque Light" w:eastAsia="Grotesque Light" w:hAnsi="Grotesque Light" w:cs="Times New Roman"/>
          <w:noProof/>
          <w:sz w:val="32"/>
          <w:szCs w:val="32"/>
        </w:rPr>
        <w:drawing>
          <wp:anchor distT="0" distB="0" distL="114300" distR="114300" simplePos="0" relativeHeight="252059647" behindDoc="0" locked="0" layoutInCell="1" allowOverlap="1" wp14:anchorId="1E1296E1" wp14:editId="033CF19F">
            <wp:simplePos x="0" y="0"/>
            <wp:positionH relativeFrom="margin">
              <wp:align>right</wp:align>
            </wp:positionH>
            <wp:positionV relativeFrom="paragraph">
              <wp:posOffset>1552575</wp:posOffset>
            </wp:positionV>
            <wp:extent cx="3682365" cy="2804160"/>
            <wp:effectExtent l="0" t="0" r="0" b="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82365" cy="2804160"/>
                    </a:xfrm>
                    <a:prstGeom prst="rect">
                      <a:avLst/>
                    </a:prstGeom>
                    <a:noFill/>
                  </pic:spPr>
                </pic:pic>
              </a:graphicData>
            </a:graphic>
          </wp:anchor>
        </w:drawing>
      </w:r>
      <w:r w:rsidR="00FC01A7">
        <w:rPr>
          <w:rFonts w:ascii="Grotesque Light" w:eastAsia="Grotesque Light" w:hAnsi="Grotesque Light" w:cs="Times New Roman"/>
          <w:sz w:val="32"/>
          <w:szCs w:val="32"/>
        </w:rPr>
        <w:br w:type="page"/>
      </w:r>
    </w:p>
    <w:p w14:paraId="3AA6D60E" w14:textId="418B7C81" w:rsidR="00FC01A7" w:rsidRDefault="00357757" w:rsidP="0092752D">
      <w:pPr>
        <w:jc w:val="center"/>
        <w:rPr>
          <w:rFonts w:ascii="Grotesque Light" w:eastAsia="Grotesque Light" w:hAnsi="Grotesque Light" w:cs="Times New Roman"/>
          <w:sz w:val="28"/>
          <w:szCs w:val="28"/>
        </w:rPr>
      </w:pPr>
      <w:r>
        <w:rPr>
          <w:rFonts w:ascii="Arial" w:hAnsi="Arial" w:cs="Arial"/>
          <w:noProof/>
          <w:color w:val="000000"/>
        </w:rPr>
        <w:lastRenderedPageBreak/>
        <mc:AlternateContent>
          <mc:Choice Requires="wps">
            <w:drawing>
              <wp:anchor distT="0" distB="0" distL="114300" distR="114300" simplePos="0" relativeHeight="252076032" behindDoc="0" locked="0" layoutInCell="1" allowOverlap="1" wp14:anchorId="6F74B122" wp14:editId="30B468F6">
                <wp:simplePos x="0" y="0"/>
                <wp:positionH relativeFrom="margin">
                  <wp:posOffset>2971800</wp:posOffset>
                </wp:positionH>
                <wp:positionV relativeFrom="paragraph">
                  <wp:posOffset>41275</wp:posOffset>
                </wp:positionV>
                <wp:extent cx="2908300" cy="534670"/>
                <wp:effectExtent l="0" t="0" r="0" b="0"/>
                <wp:wrapNone/>
                <wp:docPr id="499" name="Text Box 499"/>
                <wp:cNvGraphicFramePr/>
                <a:graphic xmlns:a="http://schemas.openxmlformats.org/drawingml/2006/main">
                  <a:graphicData uri="http://schemas.microsoft.com/office/word/2010/wordprocessingShape">
                    <wps:wsp>
                      <wps:cNvSpPr txBox="1"/>
                      <wps:spPr>
                        <a:xfrm>
                          <a:off x="0" y="0"/>
                          <a:ext cx="2908300" cy="534670"/>
                        </a:xfrm>
                        <a:prstGeom prst="rect">
                          <a:avLst/>
                        </a:prstGeom>
                        <a:noFill/>
                        <a:ln w="6350">
                          <a:noFill/>
                        </a:ln>
                        <a:effectLst/>
                      </wps:spPr>
                      <wps:txbx>
                        <w:txbxContent>
                          <w:p w14:paraId="4E6E68B4" w14:textId="454FB4B2" w:rsidR="0055217F" w:rsidRDefault="0055217F" w:rsidP="00357757">
                            <w:pPr>
                              <w:jc w:val="center"/>
                            </w:pPr>
                            <w:r>
                              <w:t>The chain rubbing on the tube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4B122" id="Text Box 499" o:spid="_x0000_s1061" type="#_x0000_t202" style="position:absolute;left:0;text-align:left;margin-left:234pt;margin-top:3.25pt;width:229pt;height:42.1pt;z-index:25207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" filled="f" stroked="f" strokeweight=".5pt">
                <v:textbox>
                  <w:txbxContent>
                    <w:p w14:paraId="4E6E68B4" w14:textId="454FB4B2" w:rsidR="0055217F" w:rsidRDefault="0055217F" w:rsidP="00357757">
                      <w:pPr>
                        <w:jc w:val="center"/>
                      </w:pPr>
                      <w:r>
                        <w:t>The chain rubbing on the tube</w:t>
                      </w:r>
                    </w:p>
                  </w:txbxContent>
                </v:textbox>
                <w10:wrap anchorx="margin"/>
              </v:shape>
            </w:pict>
          </mc:Fallback>
        </mc:AlternateContent>
      </w:r>
    </w:p>
    <w:p w14:paraId="4EBF1770" w14:textId="1F3433D0" w:rsidR="0092752D" w:rsidRDefault="00357757" w:rsidP="0092752D">
      <w:pPr>
        <w:jc w:val="center"/>
        <w:rPr>
          <w:rFonts w:ascii="Grotesque Light" w:eastAsia="Grotesque Light" w:hAnsi="Grotesque Light" w:cs="Times New Roman"/>
          <w:sz w:val="28"/>
          <w:szCs w:val="28"/>
        </w:rPr>
      </w:pPr>
      <w:r>
        <w:rPr>
          <w:rFonts w:ascii="Grotesque" w:eastAsia="Grotesque Light" w:hAnsi="Grotesque" w:cs="Times New Roman"/>
          <w:b/>
          <w:bCs/>
          <w:noProof/>
          <w:color w:val="FED100" w:themeColor="accent4"/>
          <w:sz w:val="32"/>
          <w:szCs w:val="32"/>
        </w:rPr>
        <w:drawing>
          <wp:anchor distT="0" distB="0" distL="114300" distR="114300" simplePos="0" relativeHeight="252067840" behindDoc="0" locked="0" layoutInCell="1" allowOverlap="1" wp14:anchorId="1CB90506" wp14:editId="39921072">
            <wp:simplePos x="0" y="0"/>
            <wp:positionH relativeFrom="margin">
              <wp:align>right</wp:align>
            </wp:positionH>
            <wp:positionV relativeFrom="paragraph">
              <wp:posOffset>38100</wp:posOffset>
            </wp:positionV>
            <wp:extent cx="2825115" cy="1561465"/>
            <wp:effectExtent l="95250" t="95250" r="89535" b="95885"/>
            <wp:wrapNone/>
            <wp:docPr id="495" name="Picture 49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indoor&#10;&#10;Description automatically generated"/>
                    <pic:cNvPicPr/>
                  </pic:nvPicPr>
                  <pic:blipFill rotWithShape="1">
                    <a:blip r:embed="rId89" cstate="print">
                      <a:extLst>
                        <a:ext uri="{28A0092B-C50C-407E-A947-70E740481C1C}">
                          <a14:useLocalDpi xmlns:a14="http://schemas.microsoft.com/office/drawing/2010/main" val="0"/>
                        </a:ext>
                      </a:extLst>
                    </a:blip>
                    <a:srcRect t="20011" b="6279"/>
                    <a:stretch/>
                  </pic:blipFill>
                  <pic:spPr bwMode="auto">
                    <a:xfrm>
                      <a:off x="0" y="0"/>
                      <a:ext cx="2825115" cy="1561465"/>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1BEA8F" w14:textId="1C9C7383" w:rsidR="00FC01A7" w:rsidRDefault="00357757" w:rsidP="002F7B10">
      <w:pPr>
        <w:rPr>
          <w:rFonts w:ascii="Grotesque Light" w:eastAsia="Grotesque Light" w:hAnsi="Grotesque Light" w:cs="Times New Roman"/>
          <w:sz w:val="32"/>
          <w:szCs w:val="32"/>
        </w:rPr>
      </w:pPr>
      <w:r>
        <w:rPr>
          <w:rFonts w:ascii="Grotesque Light" w:eastAsia="Grotesque Light" w:hAnsi="Grotesque Light" w:cs="Times New Roman"/>
          <w:noProof/>
          <w:sz w:val="28"/>
          <w:szCs w:val="28"/>
        </w:rPr>
        <w:drawing>
          <wp:anchor distT="0" distB="0" distL="114300" distR="114300" simplePos="0" relativeHeight="252065792" behindDoc="0" locked="0" layoutInCell="1" allowOverlap="1" wp14:anchorId="527CE23C" wp14:editId="66CC76E4">
            <wp:simplePos x="0" y="0"/>
            <wp:positionH relativeFrom="margin">
              <wp:align>left</wp:align>
            </wp:positionH>
            <wp:positionV relativeFrom="paragraph">
              <wp:posOffset>85725</wp:posOffset>
            </wp:positionV>
            <wp:extent cx="3340100" cy="2542332"/>
            <wp:effectExtent l="0" t="0" r="0" b="0"/>
            <wp:wrapNone/>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40100" cy="2542332"/>
                    </a:xfrm>
                    <a:prstGeom prst="rect">
                      <a:avLst/>
                    </a:prstGeom>
                    <a:noFill/>
                  </pic:spPr>
                </pic:pic>
              </a:graphicData>
            </a:graphic>
            <wp14:sizeRelH relativeFrom="margin">
              <wp14:pctWidth>0</wp14:pctWidth>
            </wp14:sizeRelH>
            <wp14:sizeRelV relativeFrom="margin">
              <wp14:pctHeight>0</wp14:pctHeight>
            </wp14:sizeRelV>
          </wp:anchor>
        </w:drawing>
      </w:r>
    </w:p>
    <w:p w14:paraId="28DF40BA" w14:textId="110E5C2D" w:rsidR="00FC01A7" w:rsidRDefault="00357757" w:rsidP="002F7B10">
      <w:pPr>
        <w:rPr>
          <w:rFonts w:ascii="Grotesque Light" w:eastAsia="Grotesque Light" w:hAnsi="Grotesque Light" w:cs="Times New Roman"/>
          <w:sz w:val="32"/>
          <w:szCs w:val="32"/>
        </w:rPr>
      </w:pPr>
      <w:r>
        <w:rPr>
          <w:rFonts w:ascii="Arial" w:hAnsi="Arial" w:cs="Arial"/>
          <w:noProof/>
          <w:color w:val="000000"/>
        </w:rPr>
        <mc:AlternateContent>
          <mc:Choice Requires="wps">
            <w:drawing>
              <wp:anchor distT="0" distB="0" distL="114300" distR="114300" simplePos="0" relativeHeight="252073984" behindDoc="0" locked="0" layoutInCell="1" allowOverlap="1" wp14:anchorId="4B034B7D" wp14:editId="4146A70B">
                <wp:simplePos x="0" y="0"/>
                <wp:positionH relativeFrom="margin">
                  <wp:posOffset>2978150</wp:posOffset>
                </wp:positionH>
                <wp:positionV relativeFrom="paragraph">
                  <wp:posOffset>3351530</wp:posOffset>
                </wp:positionV>
                <wp:extent cx="2908300" cy="534670"/>
                <wp:effectExtent l="0" t="0" r="0" b="0"/>
                <wp:wrapNone/>
                <wp:docPr id="498" name="Text Box 498"/>
                <wp:cNvGraphicFramePr/>
                <a:graphic xmlns:a="http://schemas.openxmlformats.org/drawingml/2006/main">
                  <a:graphicData uri="http://schemas.microsoft.com/office/word/2010/wordprocessingShape">
                    <wps:wsp>
                      <wps:cNvSpPr txBox="1"/>
                      <wps:spPr>
                        <a:xfrm>
                          <a:off x="0" y="0"/>
                          <a:ext cx="2908300" cy="534670"/>
                        </a:xfrm>
                        <a:prstGeom prst="rect">
                          <a:avLst/>
                        </a:prstGeom>
                        <a:noFill/>
                        <a:ln w="6350">
                          <a:noFill/>
                        </a:ln>
                        <a:effectLst/>
                      </wps:spPr>
                      <wps:txbx>
                        <w:txbxContent>
                          <w:p w14:paraId="65D5FAF5" w14:textId="2AB132EF" w:rsidR="0055217F" w:rsidRDefault="0055217F" w:rsidP="00357757">
                            <w:pPr>
                              <w:jc w:val="center"/>
                            </w:pPr>
                            <w:r>
                              <w:t>The chain running below the tube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34B7D" id="Text Box 498" o:spid="_x0000_s1062" type="#_x0000_t202" style="position:absolute;margin-left:234.5pt;margin-top:263.9pt;width:229pt;height:42.1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" filled="f" stroked="f" strokeweight=".5pt">
                <v:textbox>
                  <w:txbxContent>
                    <w:p w14:paraId="65D5FAF5" w14:textId="2AB132EF" w:rsidR="0055217F" w:rsidRDefault="0055217F" w:rsidP="00357757">
                      <w:pPr>
                        <w:jc w:val="center"/>
                      </w:pPr>
                      <w:r>
                        <w:t>The chain running below the tube</w:t>
                      </w:r>
                    </w:p>
                  </w:txbxContent>
                </v:textbox>
                <w10:wrap anchorx="margin"/>
              </v:shape>
            </w:pict>
          </mc:Fallback>
        </mc:AlternateContent>
      </w:r>
      <w:r>
        <w:rPr>
          <w:rFonts w:ascii="Grotesque" w:eastAsia="Grotesque Light" w:hAnsi="Grotesque" w:cs="Times New Roman"/>
          <w:b/>
          <w:bCs/>
          <w:noProof/>
          <w:color w:val="FED100" w:themeColor="accent4"/>
          <w:sz w:val="32"/>
          <w:szCs w:val="32"/>
        </w:rPr>
        <w:drawing>
          <wp:anchor distT="0" distB="0" distL="114300" distR="114300" simplePos="0" relativeHeight="252069888" behindDoc="0" locked="0" layoutInCell="1" allowOverlap="1" wp14:anchorId="50AADEA6" wp14:editId="6E37113E">
            <wp:simplePos x="0" y="0"/>
            <wp:positionH relativeFrom="margin">
              <wp:align>right</wp:align>
            </wp:positionH>
            <wp:positionV relativeFrom="paragraph">
              <wp:posOffset>1306830</wp:posOffset>
            </wp:positionV>
            <wp:extent cx="2830799" cy="2021205"/>
            <wp:effectExtent l="95250" t="95250" r="103505" b="93345"/>
            <wp:wrapNone/>
            <wp:docPr id="496" name="Picture 496" descr="A close-up of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machine&#10;&#10;Description automatically generated with low confidence"/>
                    <pic:cNvPicPr/>
                  </pic:nvPicPr>
                  <pic:blipFill rotWithShape="1">
                    <a:blip r:embed="rId91" cstate="print">
                      <a:extLst>
                        <a:ext uri="{28A0092B-C50C-407E-A947-70E740481C1C}">
                          <a14:useLocalDpi xmlns:a14="http://schemas.microsoft.com/office/drawing/2010/main" val="0"/>
                        </a:ext>
                      </a:extLst>
                    </a:blip>
                    <a:srcRect t="4786"/>
                    <a:stretch/>
                  </pic:blipFill>
                  <pic:spPr bwMode="auto">
                    <a:xfrm>
                      <a:off x="0" y="0"/>
                      <a:ext cx="2830799" cy="2021205"/>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rPr>
        <mc:AlternateContent>
          <mc:Choice Requires="wps">
            <w:drawing>
              <wp:anchor distT="0" distB="0" distL="114300" distR="114300" simplePos="0" relativeHeight="252071936" behindDoc="0" locked="0" layoutInCell="1" allowOverlap="1" wp14:anchorId="2F2EEF7B" wp14:editId="299BBAF8">
                <wp:simplePos x="0" y="0"/>
                <wp:positionH relativeFrom="margin">
                  <wp:align>left</wp:align>
                </wp:positionH>
                <wp:positionV relativeFrom="paragraph">
                  <wp:posOffset>2253615</wp:posOffset>
                </wp:positionV>
                <wp:extent cx="2908300" cy="534670"/>
                <wp:effectExtent l="0" t="0" r="0" b="0"/>
                <wp:wrapNone/>
                <wp:docPr id="497" name="Text Box 497"/>
                <wp:cNvGraphicFramePr/>
                <a:graphic xmlns:a="http://schemas.openxmlformats.org/drawingml/2006/main">
                  <a:graphicData uri="http://schemas.microsoft.com/office/word/2010/wordprocessingShape">
                    <wps:wsp>
                      <wps:cNvSpPr txBox="1"/>
                      <wps:spPr>
                        <a:xfrm>
                          <a:off x="0" y="0"/>
                          <a:ext cx="2908300" cy="534670"/>
                        </a:xfrm>
                        <a:prstGeom prst="rect">
                          <a:avLst/>
                        </a:prstGeom>
                        <a:noFill/>
                        <a:ln w="6350">
                          <a:noFill/>
                        </a:ln>
                        <a:effectLst/>
                      </wps:spPr>
                      <wps:txbx>
                        <w:txbxContent>
                          <w:p w14:paraId="7E2C37FA" w14:textId="1D2F2219" w:rsidR="0055217F" w:rsidRDefault="0055217F" w:rsidP="00357757">
                            <w:pPr>
                              <w:jc w:val="center"/>
                            </w:pPr>
                            <w:r>
                              <w:t>The new rear wheel mount welded below the old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EEF7B" id="Text Box 497" o:spid="_x0000_s1063" type="#_x0000_t202" style="position:absolute;margin-left:0;margin-top:177.45pt;width:229pt;height:42.1pt;z-index:252071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" filled="f" stroked="f" strokeweight=".5pt">
                <v:textbox>
                  <w:txbxContent>
                    <w:p w14:paraId="7E2C37FA" w14:textId="1D2F2219" w:rsidR="0055217F" w:rsidRDefault="0055217F" w:rsidP="00357757">
                      <w:pPr>
                        <w:jc w:val="center"/>
                      </w:pPr>
                      <w:r>
                        <w:t>The new rear wheel mount welded below the old one</w:t>
                      </w:r>
                    </w:p>
                  </w:txbxContent>
                </v:textbox>
                <w10:wrap anchorx="margin"/>
              </v:shape>
            </w:pict>
          </mc:Fallback>
        </mc:AlternateContent>
      </w:r>
    </w:p>
    <w:p w14:paraId="1915E1EC" w14:textId="5825D7F0" w:rsidR="00FC01A7" w:rsidRDefault="00FC01A7" w:rsidP="002F7B10">
      <w:pPr>
        <w:rPr>
          <w:rFonts w:ascii="Grotesque Light" w:eastAsia="Grotesque Light" w:hAnsi="Grotesque Light" w:cs="Times New Roman"/>
          <w:sz w:val="32"/>
          <w:szCs w:val="32"/>
        </w:rPr>
        <w:sectPr w:rsidR="00FC01A7">
          <w:pgSz w:w="12240" w:h="15840"/>
          <w:pgMar w:top="1440" w:right="1440" w:bottom="1440" w:left="1440" w:header="720" w:footer="720" w:gutter="0"/>
          <w:cols w:space="720"/>
          <w:docGrid w:linePitch="360"/>
        </w:sectPr>
      </w:pPr>
    </w:p>
    <w:p w14:paraId="0F41C136" w14:textId="4C9452B3" w:rsidR="00FC01A7" w:rsidRPr="0050597B" w:rsidRDefault="00ED7CD1" w:rsidP="00FC01A7">
      <w:pPr>
        <w:jc w:val="center"/>
        <w:rPr>
          <w:rFonts w:ascii="Grotesque" w:eastAsia="Grotesque Light" w:hAnsi="Grotesque" w:cs="Times New Roman"/>
          <w:b/>
          <w:color w:val="008A35" w:themeColor="accent2"/>
          <w:sz w:val="40"/>
        </w:rPr>
      </w:pPr>
      <w:r>
        <w:rPr>
          <w:rFonts w:ascii="Grotesque" w:eastAsia="Grotesque Light" w:hAnsi="Grotesque" w:cs="Times New Roman"/>
          <w:b/>
          <w:color w:val="008A35" w:themeColor="accent2"/>
          <w:sz w:val="40"/>
        </w:rPr>
        <w:lastRenderedPageBreak/>
        <w:t>Wiring</w:t>
      </w:r>
    </w:p>
    <w:p w14:paraId="689DF521" w14:textId="77777777" w:rsidR="00FC01A7" w:rsidRPr="0050597B" w:rsidRDefault="00FC01A7" w:rsidP="008F15C3">
      <w:pPr>
        <w:pStyle w:val="ListParagraph"/>
        <w:numPr>
          <w:ilvl w:val="0"/>
          <w:numId w:val="2"/>
        </w:numPr>
        <w:jc w:val="center"/>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990016" behindDoc="0" locked="0" layoutInCell="1" allowOverlap="1" wp14:anchorId="0ED1DBE4" wp14:editId="23ED78B2">
                <wp:simplePos x="0" y="0"/>
                <wp:positionH relativeFrom="margin">
                  <wp:align>center</wp:align>
                </wp:positionH>
                <wp:positionV relativeFrom="paragraph">
                  <wp:posOffset>2443</wp:posOffset>
                </wp:positionV>
                <wp:extent cx="4572000" cy="0"/>
                <wp:effectExtent l="0" t="0" r="0" b="0"/>
                <wp:wrapNone/>
                <wp:docPr id="466" name="Straight Connector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20F4A1D" id="Straight Connector 466" o:spid="_x0000_s1026" style="position:absolute;z-index:251990016;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JhG+Ib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2B00F2A8" w14:textId="3274D64A" w:rsidR="00FC01A7" w:rsidRPr="008F15C3" w:rsidRDefault="00B87A62" w:rsidP="008F15C3">
      <w:pPr>
        <w:jc w:val="center"/>
        <w:rPr>
          <w:rFonts w:ascii="Grotesque Light" w:eastAsia="Grotesque Light" w:hAnsi="Grotesque Light" w:cs="Times New Roman"/>
          <w:sz w:val="28"/>
          <w:szCs w:val="28"/>
        </w:rPr>
      </w:pPr>
      <w:r>
        <w:rPr>
          <w:rFonts w:ascii="Arial" w:hAnsi="Arial" w:cs="Arial"/>
          <w:noProof/>
          <w:color w:val="000000"/>
        </w:rPr>
        <mc:AlternateContent>
          <mc:Choice Requires="wps">
            <w:drawing>
              <wp:anchor distT="0" distB="0" distL="114300" distR="114300" simplePos="0" relativeHeight="252105728" behindDoc="0" locked="0" layoutInCell="1" allowOverlap="1" wp14:anchorId="474DA5F5" wp14:editId="1D466F7E">
                <wp:simplePos x="0" y="0"/>
                <wp:positionH relativeFrom="margin">
                  <wp:posOffset>3086100</wp:posOffset>
                </wp:positionH>
                <wp:positionV relativeFrom="paragraph">
                  <wp:posOffset>5020310</wp:posOffset>
                </wp:positionV>
                <wp:extent cx="3282950" cy="261620"/>
                <wp:effectExtent l="0" t="0" r="0" b="5080"/>
                <wp:wrapNone/>
                <wp:docPr id="390" name="Text Box 390"/>
                <wp:cNvGraphicFramePr/>
                <a:graphic xmlns:a="http://schemas.openxmlformats.org/drawingml/2006/main">
                  <a:graphicData uri="http://schemas.microsoft.com/office/word/2010/wordprocessingShape">
                    <wps:wsp>
                      <wps:cNvSpPr txBox="1"/>
                      <wps:spPr>
                        <a:xfrm>
                          <a:off x="0" y="0"/>
                          <a:ext cx="3282950" cy="261620"/>
                        </a:xfrm>
                        <a:prstGeom prst="rect">
                          <a:avLst/>
                        </a:prstGeom>
                        <a:noFill/>
                        <a:ln w="6350">
                          <a:noFill/>
                        </a:ln>
                        <a:effectLst/>
                      </wps:spPr>
                      <wps:txbx>
                        <w:txbxContent>
                          <w:p w14:paraId="04FB6AA8" w14:textId="777DDB2B" w:rsidR="0055217F" w:rsidRDefault="0055217F" w:rsidP="00B87A62">
                            <w:pPr>
                              <w:jc w:val="center"/>
                            </w:pPr>
                            <w:r>
                              <w:t>The now correctly wired motor controller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DA5F5" id="Text Box 390" o:spid="_x0000_s1064" type="#_x0000_t202" style="position:absolute;left:0;text-align:left;margin-left:243pt;margin-top:395.3pt;width:258.5pt;height:20.6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" filled="f" stroked="f" strokeweight=".5pt">
                <v:textbox>
                  <w:txbxContent>
                    <w:p w14:paraId="04FB6AA8" w14:textId="777DDB2B" w:rsidR="0055217F" w:rsidRDefault="0055217F" w:rsidP="00B87A62">
                      <w:pPr>
                        <w:jc w:val="center"/>
                      </w:pPr>
                      <w:r>
                        <w:t>The now correctly wired motor controller</w:t>
                      </w:r>
                    </w:p>
                  </w:txbxContent>
                </v:textbox>
                <w10:wrap anchorx="margin"/>
              </v:shape>
            </w:pict>
          </mc:Fallback>
        </mc:AlternateContent>
      </w:r>
      <w:r>
        <w:rPr>
          <w:rFonts w:ascii="Arial" w:hAnsi="Arial" w:cs="Arial"/>
          <w:noProof/>
          <w:color w:val="000000"/>
        </w:rPr>
        <mc:AlternateContent>
          <mc:Choice Requires="wps">
            <w:drawing>
              <wp:anchor distT="0" distB="0" distL="114300" distR="114300" simplePos="0" relativeHeight="252103680" behindDoc="0" locked="0" layoutInCell="1" allowOverlap="1" wp14:anchorId="0F7B59AC" wp14:editId="3C8085B6">
                <wp:simplePos x="0" y="0"/>
                <wp:positionH relativeFrom="margin">
                  <wp:posOffset>-247650</wp:posOffset>
                </wp:positionH>
                <wp:positionV relativeFrom="paragraph">
                  <wp:posOffset>4718050</wp:posOffset>
                </wp:positionV>
                <wp:extent cx="3282950" cy="261620"/>
                <wp:effectExtent l="0" t="0" r="0" b="5080"/>
                <wp:wrapNone/>
                <wp:docPr id="389" name="Text Box 389"/>
                <wp:cNvGraphicFramePr/>
                <a:graphic xmlns:a="http://schemas.openxmlformats.org/drawingml/2006/main">
                  <a:graphicData uri="http://schemas.microsoft.com/office/word/2010/wordprocessingShape">
                    <wps:wsp>
                      <wps:cNvSpPr txBox="1"/>
                      <wps:spPr>
                        <a:xfrm>
                          <a:off x="0" y="0"/>
                          <a:ext cx="3282950" cy="261620"/>
                        </a:xfrm>
                        <a:prstGeom prst="rect">
                          <a:avLst/>
                        </a:prstGeom>
                        <a:noFill/>
                        <a:ln w="6350">
                          <a:noFill/>
                        </a:ln>
                        <a:effectLst/>
                      </wps:spPr>
                      <wps:txbx>
                        <w:txbxContent>
                          <w:p w14:paraId="7B571B4A" w14:textId="225CEDB7" w:rsidR="0055217F" w:rsidRDefault="0055217F" w:rsidP="00B87A62">
                            <w:pPr>
                              <w:jc w:val="center"/>
                            </w:pPr>
                            <w:r>
                              <w:t>Stubbs and Bence working on the wiring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B59AC" id="Text Box 389" o:spid="_x0000_s1065" type="#_x0000_t202" style="position:absolute;left:0;text-align:left;margin-left:-19.5pt;margin-top:371.5pt;width:258.5pt;height:20.6pt;z-index:25210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" filled="f" stroked="f" strokeweight=".5pt">
                <v:textbox>
                  <w:txbxContent>
                    <w:p w14:paraId="7B571B4A" w14:textId="225CEDB7" w:rsidR="0055217F" w:rsidRDefault="0055217F" w:rsidP="00B87A62">
                      <w:pPr>
                        <w:jc w:val="center"/>
                      </w:pPr>
                      <w:r>
                        <w:t>Stubbs and Bence working on the wiring</w:t>
                      </w:r>
                    </w:p>
                  </w:txbxContent>
                </v:textbox>
                <w10:wrap anchorx="margin"/>
              </v:shape>
            </w:pict>
          </mc:Fallback>
        </mc:AlternateContent>
      </w:r>
      <w:r>
        <w:rPr>
          <w:rFonts w:ascii="Grotesque" w:eastAsia="Grotesque Light" w:hAnsi="Grotesque" w:cs="Times New Roman"/>
          <w:b/>
          <w:bCs/>
          <w:noProof/>
          <w:color w:val="FED100" w:themeColor="accent4"/>
          <w:sz w:val="32"/>
          <w:szCs w:val="32"/>
        </w:rPr>
        <w:drawing>
          <wp:anchor distT="0" distB="0" distL="114300" distR="114300" simplePos="0" relativeHeight="252090368" behindDoc="0" locked="0" layoutInCell="1" allowOverlap="1" wp14:anchorId="532640D3" wp14:editId="61ACD4AF">
            <wp:simplePos x="0" y="0"/>
            <wp:positionH relativeFrom="margin">
              <wp:posOffset>3403600</wp:posOffset>
            </wp:positionH>
            <wp:positionV relativeFrom="paragraph">
              <wp:posOffset>5350510</wp:posOffset>
            </wp:positionV>
            <wp:extent cx="2700020" cy="1485900"/>
            <wp:effectExtent l="95250" t="95250" r="100330" b="95250"/>
            <wp:wrapNone/>
            <wp:docPr id="506" name="Picture 506" descr="A picture containing bicycle, engine, bicycle 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bicycle, engine, bicycle rack&#10;&#10;Description automatically generated"/>
                    <pic:cNvPicPr/>
                  </pic:nvPicPr>
                  <pic:blipFill rotWithShape="1">
                    <a:blip r:embed="rId92" cstate="print">
                      <a:extLst>
                        <a:ext uri="{28A0092B-C50C-407E-A947-70E740481C1C}">
                          <a14:useLocalDpi xmlns:a14="http://schemas.microsoft.com/office/drawing/2010/main" val="0"/>
                        </a:ext>
                      </a:extLst>
                    </a:blip>
                    <a:srcRect l="9005" t="11900" b="21331"/>
                    <a:stretch/>
                  </pic:blipFill>
                  <pic:spPr bwMode="auto">
                    <a:xfrm>
                      <a:off x="0" y="0"/>
                      <a:ext cx="2700020" cy="1485900"/>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rotesque" w:eastAsia="Grotesque Light" w:hAnsi="Grotesque" w:cs="Times New Roman"/>
          <w:b/>
          <w:bCs/>
          <w:noProof/>
          <w:color w:val="FED100" w:themeColor="accent4"/>
          <w:sz w:val="32"/>
          <w:szCs w:val="32"/>
        </w:rPr>
        <w:drawing>
          <wp:anchor distT="0" distB="0" distL="114300" distR="114300" simplePos="0" relativeHeight="252088320" behindDoc="0" locked="0" layoutInCell="1" allowOverlap="1" wp14:anchorId="453D5DCA" wp14:editId="362A262B">
            <wp:simplePos x="0" y="0"/>
            <wp:positionH relativeFrom="margin">
              <wp:posOffset>-158750</wp:posOffset>
            </wp:positionH>
            <wp:positionV relativeFrom="paragraph">
              <wp:posOffset>5064125</wp:posOffset>
            </wp:positionV>
            <wp:extent cx="3082290" cy="2146935"/>
            <wp:effectExtent l="95250" t="95250" r="99060" b="100965"/>
            <wp:wrapNone/>
            <wp:docPr id="505" name="Picture 505" descr="A picture containing working,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working, preparing&#10;&#10;Description automatically generated"/>
                    <pic:cNvPicPr/>
                  </pic:nvPicPr>
                  <pic:blipFill rotWithShape="1">
                    <a:blip r:embed="rId93" cstate="print">
                      <a:extLst>
                        <a:ext uri="{28A0092B-C50C-407E-A947-70E740481C1C}">
                          <a14:useLocalDpi xmlns:a14="http://schemas.microsoft.com/office/drawing/2010/main" val="0"/>
                        </a:ext>
                      </a:extLst>
                    </a:blip>
                    <a:srcRect t="7132"/>
                    <a:stretch/>
                  </pic:blipFill>
                  <pic:spPr bwMode="auto">
                    <a:xfrm>
                      <a:off x="0" y="0"/>
                      <a:ext cx="3082290" cy="2146935"/>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15C3">
        <w:rPr>
          <w:rFonts w:ascii="Grotesque Light" w:eastAsia="Grotesque Light" w:hAnsi="Grotesque Light" w:cs="Times New Roman"/>
          <w:sz w:val="28"/>
          <w:szCs w:val="28"/>
        </w:rPr>
        <w:t xml:space="preserve">Occasionally, </w:t>
      </w:r>
      <w:r w:rsidR="005D0BB9">
        <w:rPr>
          <w:rFonts w:ascii="Grotesque Light" w:eastAsia="Grotesque Light" w:hAnsi="Grotesque Light" w:cs="Times New Roman"/>
          <w:sz w:val="28"/>
          <w:szCs w:val="28"/>
        </w:rPr>
        <w:t xml:space="preserve">the crew chief hook up the cars to a set of batteries to make sure everything is working okay. </w:t>
      </w:r>
      <w:r w:rsidR="008F15C3">
        <w:rPr>
          <w:rFonts w:ascii="Grotesque Light" w:eastAsia="Grotesque Light" w:hAnsi="Grotesque Light" w:cs="Times New Roman"/>
          <w:sz w:val="28"/>
          <w:szCs w:val="28"/>
        </w:rPr>
        <w:t xml:space="preserve">Upon connecting the batteries to the 984, </w:t>
      </w:r>
      <w:r w:rsidR="005D0BB9">
        <w:rPr>
          <w:rFonts w:ascii="Grotesque Light" w:eastAsia="Grotesque Light" w:hAnsi="Grotesque Light" w:cs="Times New Roman"/>
          <w:sz w:val="28"/>
          <w:szCs w:val="28"/>
        </w:rPr>
        <w:t xml:space="preserve">Jakob </w:t>
      </w:r>
      <w:r w:rsidR="008F15C3">
        <w:rPr>
          <w:rFonts w:ascii="Grotesque Light" w:eastAsia="Grotesque Light" w:hAnsi="Grotesque Light" w:cs="Times New Roman"/>
          <w:sz w:val="28"/>
          <w:szCs w:val="28"/>
        </w:rPr>
        <w:t>discovered</w:t>
      </w:r>
      <w:r w:rsidR="005D0BB9">
        <w:rPr>
          <w:rFonts w:ascii="Grotesque Light" w:eastAsia="Grotesque Light" w:hAnsi="Grotesque Light" w:cs="Times New Roman"/>
          <w:sz w:val="28"/>
          <w:szCs w:val="28"/>
        </w:rPr>
        <w:t xml:space="preserve">, much to his surprise and demise, the car did not run at all.  </w:t>
      </w:r>
      <w:r w:rsidR="005D0BB9" w:rsidRPr="005D0BB9">
        <w:rPr>
          <w:rFonts w:ascii="Grotesque Light" w:eastAsia="Grotesque Light" w:hAnsi="Grotesque Light" w:cs="Times New Roman"/>
          <w:sz w:val="28"/>
          <w:szCs w:val="28"/>
        </w:rPr>
        <w:t xml:space="preserve">With the help of the telemetry lead, </w:t>
      </w:r>
      <w:r w:rsidR="00F430F7">
        <w:rPr>
          <w:rFonts w:ascii="Grotesque Light" w:eastAsia="Grotesque Light" w:hAnsi="Grotesque Light" w:cs="Times New Roman"/>
          <w:sz w:val="28"/>
          <w:szCs w:val="28"/>
        </w:rPr>
        <w:t xml:space="preserve">Stubbs, </w:t>
      </w:r>
      <w:r w:rsidR="00F430F7" w:rsidRPr="005D0BB9">
        <w:rPr>
          <w:rFonts w:ascii="Grotesque Light" w:eastAsia="Grotesque Light" w:hAnsi="Grotesque Light" w:cs="Times New Roman"/>
          <w:sz w:val="28"/>
          <w:szCs w:val="28"/>
        </w:rPr>
        <w:t>and</w:t>
      </w:r>
      <w:r w:rsidR="005D0BB9" w:rsidRPr="005D0BB9">
        <w:rPr>
          <w:rFonts w:ascii="Grotesque Light" w:eastAsia="Grotesque Light" w:hAnsi="Grotesque Light" w:cs="Times New Roman"/>
          <w:sz w:val="28"/>
          <w:szCs w:val="28"/>
        </w:rPr>
        <w:t xml:space="preserve"> his assistant Bence, they were able to figure out the problem stemmed from the wiring of the motor controller. Somehow, last spring when the car was wired, every wire was placed one terminal to the left. This was especially confusing to the team as it truly looked like the motor controller was wired correctly. Upon further inspection by </w:t>
      </w:r>
      <w:r w:rsidR="00F430F7">
        <w:rPr>
          <w:rFonts w:ascii="Grotesque Light" w:eastAsia="Grotesque Light" w:hAnsi="Grotesque Light" w:cs="Times New Roman"/>
          <w:sz w:val="28"/>
          <w:szCs w:val="28"/>
        </w:rPr>
        <w:t>Stubbs</w:t>
      </w:r>
      <w:r w:rsidR="005D0BB9" w:rsidRPr="005D0BB9">
        <w:rPr>
          <w:rFonts w:ascii="Grotesque Light" w:eastAsia="Grotesque Light" w:hAnsi="Grotesque Light" w:cs="Times New Roman"/>
          <w:sz w:val="28"/>
          <w:szCs w:val="28"/>
        </w:rPr>
        <w:t>, he found that the motor was wired backward and the potentiometer had a broken connector. Finally, with the motor controller and the motor rewired, as well as an installation of a new potentiometer, the team was hoping it was all good to go.</w:t>
      </w:r>
      <w:r w:rsidR="005D0BB9">
        <w:rPr>
          <w:rFonts w:ascii="Grotesque Light" w:eastAsia="Grotesque Light" w:hAnsi="Grotesque Light" w:cs="Times New Roman"/>
          <w:sz w:val="28"/>
          <w:szCs w:val="28"/>
        </w:rPr>
        <w:t xml:space="preserve"> The car turned on! But (unfortunately there is always a but) the potentiometer did work. </w:t>
      </w:r>
      <w:r w:rsidR="00F430F7">
        <w:rPr>
          <w:rFonts w:ascii="Grotesque Light" w:eastAsia="Grotesque Light" w:hAnsi="Grotesque Light" w:cs="Times New Roman"/>
          <w:sz w:val="28"/>
          <w:szCs w:val="28"/>
        </w:rPr>
        <w:t xml:space="preserve">Jakob </w:t>
      </w:r>
      <w:r w:rsidR="005D0BB9" w:rsidRPr="005D0BB9">
        <w:rPr>
          <w:rFonts w:ascii="Grotesque Light" w:eastAsia="Grotesque Light" w:hAnsi="Grotesque Light" w:cs="Times New Roman"/>
          <w:sz w:val="28"/>
          <w:szCs w:val="28"/>
        </w:rPr>
        <w:t>believe</w:t>
      </w:r>
      <w:r w:rsidR="00F430F7">
        <w:rPr>
          <w:rFonts w:ascii="Grotesque Light" w:eastAsia="Grotesque Light" w:hAnsi="Grotesque Light" w:cs="Times New Roman"/>
          <w:sz w:val="28"/>
          <w:szCs w:val="28"/>
        </w:rPr>
        <w:t>d</w:t>
      </w:r>
      <w:r w:rsidR="005D0BB9" w:rsidRPr="005D0BB9">
        <w:rPr>
          <w:rFonts w:ascii="Grotesque Light" w:eastAsia="Grotesque Light" w:hAnsi="Grotesque Light" w:cs="Times New Roman"/>
          <w:sz w:val="28"/>
          <w:szCs w:val="28"/>
        </w:rPr>
        <w:t xml:space="preserve"> that </w:t>
      </w:r>
      <w:r w:rsidR="00F430F7">
        <w:rPr>
          <w:rFonts w:ascii="Grotesque Light" w:eastAsia="Grotesque Light" w:hAnsi="Grotesque Light" w:cs="Times New Roman"/>
          <w:sz w:val="28"/>
          <w:szCs w:val="28"/>
        </w:rPr>
        <w:t>Stubbs</w:t>
      </w:r>
      <w:r w:rsidR="005D0BB9" w:rsidRPr="005D0BB9">
        <w:rPr>
          <w:rFonts w:ascii="Grotesque Light" w:eastAsia="Grotesque Light" w:hAnsi="Grotesque Light" w:cs="Times New Roman"/>
          <w:sz w:val="28"/>
          <w:szCs w:val="28"/>
        </w:rPr>
        <w:t xml:space="preserve"> wired it incorrectly when he installed it. </w:t>
      </w:r>
      <w:r w:rsidR="005D0BB9">
        <w:rPr>
          <w:rFonts w:ascii="Grotesque Light" w:eastAsia="Grotesque Light" w:hAnsi="Grotesque Light" w:cs="Times New Roman"/>
          <w:sz w:val="28"/>
          <w:szCs w:val="28"/>
        </w:rPr>
        <w:t>At this point, Noah Wilson, the battery team lead stepped in. Noah fixed the wiring on the</w:t>
      </w:r>
      <w:r w:rsidR="00F430F7">
        <w:rPr>
          <w:rFonts w:ascii="Grotesque Light" w:eastAsia="Grotesque Light" w:hAnsi="Grotesque Light" w:cs="Times New Roman"/>
          <w:sz w:val="28"/>
          <w:szCs w:val="28"/>
        </w:rPr>
        <w:t xml:space="preserve"> potentiometer and checked over the rest of the wiring just to be sure. After confirmation from the documentation team that it was Stubbs who helped him wire the car last spring, Jakob has decided to only trust Noah with wiring from now on.</w:t>
      </w:r>
      <w:r w:rsidR="00357757">
        <w:rPr>
          <w:rFonts w:ascii="Grotesque Light" w:eastAsia="Grotesque Light" w:hAnsi="Grotesque Light" w:cs="Times New Roman"/>
          <w:sz w:val="28"/>
          <w:szCs w:val="28"/>
        </w:rPr>
        <w:t xml:space="preserve"> </w:t>
      </w:r>
      <w:r w:rsidR="00357757" w:rsidRPr="00C743A4">
        <w:rPr>
          <w:rFonts w:ascii="Grotesque Light" w:eastAsia="Grotesque Light" w:hAnsi="Grotesque Light" w:cs="Times New Roman"/>
          <w:sz w:val="28"/>
          <w:szCs w:val="28"/>
        </w:rPr>
        <w:t>Since this fiasco, Noah has helped Jakob wire up his brake lights</w:t>
      </w:r>
      <w:r w:rsidR="00357757">
        <w:rPr>
          <w:rFonts w:ascii="Grotesque Light" w:eastAsia="Grotesque Light" w:hAnsi="Grotesque Light" w:cs="Times New Roman"/>
          <w:sz w:val="28"/>
          <w:szCs w:val="28"/>
        </w:rPr>
        <w:t>.</w:t>
      </w:r>
    </w:p>
    <w:p w14:paraId="4D3F2CF5" w14:textId="24E792BE" w:rsidR="00F430F7" w:rsidRDefault="00F430F7" w:rsidP="002F7B10">
      <w:pPr>
        <w:rPr>
          <w:rFonts w:ascii="Grotesque Light" w:eastAsia="Grotesque Light" w:hAnsi="Grotesque Light" w:cs="Times New Roman"/>
          <w:sz w:val="32"/>
          <w:szCs w:val="32"/>
        </w:rPr>
        <w:sectPr w:rsidR="00F430F7">
          <w:pgSz w:w="12240" w:h="15840"/>
          <w:pgMar w:top="1440" w:right="1440" w:bottom="1440" w:left="1440" w:header="720" w:footer="720" w:gutter="0"/>
          <w:cols w:space="720"/>
          <w:docGrid w:linePitch="360"/>
        </w:sectPr>
      </w:pPr>
    </w:p>
    <w:p w14:paraId="6EAF6A5B" w14:textId="6B0A7AA3" w:rsidR="00FC01A7" w:rsidRPr="0050597B" w:rsidRDefault="00FC01A7" w:rsidP="00FC01A7">
      <w:pPr>
        <w:jc w:val="center"/>
        <w:rPr>
          <w:rFonts w:ascii="Grotesque" w:eastAsia="Grotesque Light" w:hAnsi="Grotesque" w:cs="Times New Roman"/>
          <w:b/>
          <w:color w:val="008A35" w:themeColor="accent2"/>
          <w:sz w:val="40"/>
        </w:rPr>
      </w:pPr>
      <w:r w:rsidRPr="00C743A4">
        <w:rPr>
          <w:rFonts w:ascii="Grotesque" w:eastAsia="Grotesque Light" w:hAnsi="Grotesque" w:cs="Times New Roman"/>
          <w:b/>
          <w:color w:val="008A35" w:themeColor="accent2"/>
          <w:sz w:val="40"/>
        </w:rPr>
        <w:lastRenderedPageBreak/>
        <w:t>Those Bubble Bars Pose an Issue</w:t>
      </w:r>
    </w:p>
    <w:p w14:paraId="5A90129A" w14:textId="77422081" w:rsidR="00FC01A7" w:rsidRPr="0050597B" w:rsidRDefault="00FC01A7" w:rsidP="00FC01A7">
      <w:pPr>
        <w:pStyle w:val="ListParagraph"/>
        <w:numPr>
          <w:ilvl w:val="0"/>
          <w:numId w:val="2"/>
        </w:numPr>
        <w:jc w:val="center"/>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1992064" behindDoc="0" locked="0" layoutInCell="1" allowOverlap="1" wp14:anchorId="64268D5D" wp14:editId="1608C996">
                <wp:simplePos x="0" y="0"/>
                <wp:positionH relativeFrom="margin">
                  <wp:align>center</wp:align>
                </wp:positionH>
                <wp:positionV relativeFrom="paragraph">
                  <wp:posOffset>2443</wp:posOffset>
                </wp:positionV>
                <wp:extent cx="4572000" cy="0"/>
                <wp:effectExtent l="0" t="0" r="0" b="0"/>
                <wp:wrapNone/>
                <wp:docPr id="467" name="Straight Connector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ED561BC" id="Straight Connector 467" o:spid="_x0000_s1026" style="position:absolute;z-index:251992064;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L2X/c3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238848C7" w14:textId="71118982" w:rsidR="007858FB" w:rsidRPr="007858FB" w:rsidRDefault="00F430F7" w:rsidP="007858FB">
      <w:pPr>
        <w:jc w:val="center"/>
        <w:rPr>
          <w:rFonts w:ascii="Grotesque Light" w:eastAsia="Grotesque Light" w:hAnsi="Grotesque Light" w:cs="Times New Roman"/>
          <w:sz w:val="28"/>
          <w:szCs w:val="28"/>
        </w:rPr>
      </w:pPr>
      <w:r w:rsidRPr="007858FB">
        <w:rPr>
          <w:rFonts w:ascii="Grotesque Light" w:eastAsia="Grotesque Light" w:hAnsi="Grotesque Light" w:cs="Times New Roman"/>
          <w:sz w:val="28"/>
          <w:szCs w:val="28"/>
        </w:rPr>
        <w:t>Since Jakob made such a significant alteration to the roll cage, last season’s canopy would no longer fit onto the car.</w:t>
      </w:r>
      <w:r w:rsidR="00EA24BD" w:rsidRPr="007858FB">
        <w:rPr>
          <w:rFonts w:ascii="Grotesque Light" w:eastAsia="Grotesque Light" w:hAnsi="Grotesque Light" w:cs="Times New Roman"/>
          <w:sz w:val="28"/>
          <w:szCs w:val="28"/>
        </w:rPr>
        <w:t xml:space="preserve"> Since it was spring break, it was just Jakob and his new assistant crew chief Mathew Morrow.</w:t>
      </w:r>
      <w:r w:rsidRPr="007858FB">
        <w:rPr>
          <w:rFonts w:ascii="Grotesque Light" w:eastAsia="Grotesque Light" w:hAnsi="Grotesque Light" w:cs="Times New Roman"/>
          <w:sz w:val="28"/>
          <w:szCs w:val="28"/>
        </w:rPr>
        <w:t xml:space="preserve"> Wielding 1 inch angle</w:t>
      </w:r>
      <w:r w:rsidR="00EA24BD" w:rsidRPr="007858FB">
        <w:rPr>
          <w:rFonts w:ascii="Grotesque Light" w:eastAsia="Grotesque Light" w:hAnsi="Grotesque Light" w:cs="Times New Roman"/>
          <w:sz w:val="28"/>
          <w:szCs w:val="28"/>
        </w:rPr>
        <w:t xml:space="preserve"> and a rough plan of action the boys got to work creating the frame. By cutting out many slits into one side of the 1 inch angle with the band saw they could create the bent pieces to go over the roll cage. Then with a hodgepodge of aluminum and some questionable jigging, a metal frame was tacked together. The real trouble began when the boys attempted to </w:t>
      </w:r>
      <w:r w:rsidR="007858FB" w:rsidRPr="007858FB">
        <w:rPr>
          <w:rFonts w:ascii="Grotesque Light" w:eastAsia="Grotesque Light" w:hAnsi="Grotesque Light" w:cs="Times New Roman"/>
          <w:sz w:val="28"/>
          <w:szCs w:val="28"/>
        </w:rPr>
        <w:t>rivet</w:t>
      </w:r>
      <w:r w:rsidR="00EA24BD" w:rsidRPr="007858FB">
        <w:rPr>
          <w:rFonts w:ascii="Grotesque Light" w:eastAsia="Grotesque Light" w:hAnsi="Grotesque Light" w:cs="Times New Roman"/>
          <w:sz w:val="28"/>
          <w:szCs w:val="28"/>
        </w:rPr>
        <w:t xml:space="preserve"> polycarbonate onto the frame. Polycarbonate will only willingly roll in one direction</w:t>
      </w:r>
      <w:r w:rsidR="007858FB" w:rsidRPr="007858FB">
        <w:rPr>
          <w:rFonts w:ascii="Grotesque Light" w:eastAsia="Grotesque Light" w:hAnsi="Grotesque Light" w:cs="Times New Roman"/>
          <w:sz w:val="28"/>
          <w:szCs w:val="28"/>
        </w:rPr>
        <w:t xml:space="preserve"> without exerting quite a bit of force on it and the metal frame. In this case, the polycarbonate was much stronger than the metal frame, and bent the frame enough so that it no longer fit onto the car. With some more fussing to attempt to salvage the canopy, the frame broke. Jakob and Mathew now had shield instead of a canopy.</w:t>
      </w:r>
    </w:p>
    <w:p w14:paraId="36408C9D" w14:textId="47E59EC2" w:rsidR="00F430F7" w:rsidRPr="007858FB" w:rsidRDefault="00DF213D" w:rsidP="007858FB">
      <w:pPr>
        <w:jc w:val="center"/>
        <w:rPr>
          <w:rFonts w:ascii="Grotesque Light" w:eastAsia="Grotesque Light" w:hAnsi="Grotesque Light" w:cs="Times New Roman"/>
          <w:sz w:val="28"/>
          <w:szCs w:val="28"/>
        </w:rPr>
      </w:pPr>
      <w:r>
        <w:rPr>
          <w:rFonts w:ascii="Grotesque Light" w:eastAsia="Grotesque Light" w:hAnsi="Grotesque Light" w:cs="Times New Roman"/>
          <w:noProof/>
          <w:sz w:val="28"/>
          <w:szCs w:val="28"/>
        </w:rPr>
        <w:drawing>
          <wp:anchor distT="0" distB="0" distL="114300" distR="114300" simplePos="0" relativeHeight="252107776" behindDoc="0" locked="0" layoutInCell="1" allowOverlap="1" wp14:anchorId="2AD11849" wp14:editId="56A3ABD9">
            <wp:simplePos x="0" y="0"/>
            <wp:positionH relativeFrom="margin">
              <wp:posOffset>-158750</wp:posOffset>
            </wp:positionH>
            <wp:positionV relativeFrom="paragraph">
              <wp:posOffset>1717675</wp:posOffset>
            </wp:positionV>
            <wp:extent cx="2926080" cy="2108200"/>
            <wp:effectExtent l="95250" t="95250" r="102870" b="101600"/>
            <wp:wrapNone/>
            <wp:docPr id="404" name="Picture 404" descr="A picture containing fl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A picture containing floor, cluttered&#10;&#10;Description automatically generated"/>
                    <pic:cNvPicPr/>
                  </pic:nvPicPr>
                  <pic:blipFill rotWithShape="1">
                    <a:blip r:embed="rId94" cstate="print">
                      <a:extLst>
                        <a:ext uri="{28A0092B-C50C-407E-A947-70E740481C1C}">
                          <a14:useLocalDpi xmlns:a14="http://schemas.microsoft.com/office/drawing/2010/main" val="0"/>
                        </a:ext>
                      </a:extLst>
                    </a:blip>
                    <a:srcRect l="36082" t="11474" r="3042" b="30034"/>
                    <a:stretch/>
                  </pic:blipFill>
                  <pic:spPr bwMode="auto">
                    <a:xfrm>
                      <a:off x="0" y="0"/>
                      <a:ext cx="2926080" cy="2108200"/>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30F7" w:rsidRPr="007858FB">
        <w:rPr>
          <w:rFonts w:ascii="Grotesque Light" w:eastAsia="Grotesque Light" w:hAnsi="Grotesque Light" w:cs="Times New Roman"/>
          <w:sz w:val="28"/>
          <w:szCs w:val="28"/>
        </w:rPr>
        <w:t xml:space="preserve">Jakob had known from the get go that the canopy would be a challenge to build and during this process severely regretted procrastinating building it for this long. As he said, “I really wish I was back to a year ago laughing about how terrible this would </w:t>
      </w:r>
      <w:r w:rsidR="007858FB" w:rsidRPr="007858FB">
        <w:rPr>
          <w:rFonts w:ascii="Grotesque Light" w:eastAsia="Grotesque Light" w:hAnsi="Grotesque Light" w:cs="Times New Roman"/>
          <w:sz w:val="28"/>
          <w:szCs w:val="28"/>
        </w:rPr>
        <w:t xml:space="preserve">be. </w:t>
      </w:r>
      <w:r w:rsidR="007858FB">
        <w:rPr>
          <w:rFonts w:ascii="Grotesque Light" w:eastAsia="Grotesque Light" w:hAnsi="Grotesque Light" w:cs="Times New Roman"/>
          <w:sz w:val="28"/>
          <w:szCs w:val="28"/>
        </w:rPr>
        <w:t xml:space="preserve">“After a lackluster brainstorming session, the boys decided to call it a day and </w:t>
      </w:r>
      <w:r w:rsidR="007858FB" w:rsidRPr="007858FB">
        <w:rPr>
          <w:rFonts w:ascii="Grotesque Light" w:eastAsia="Grotesque Light" w:hAnsi="Grotesque Light" w:cs="Times New Roman"/>
          <w:sz w:val="28"/>
          <w:szCs w:val="28"/>
        </w:rPr>
        <w:t>grab</w:t>
      </w:r>
      <w:r w:rsidR="007858FB">
        <w:rPr>
          <w:rFonts w:ascii="Grotesque Light" w:eastAsia="Grotesque Light" w:hAnsi="Grotesque Light" w:cs="Times New Roman"/>
          <w:sz w:val="28"/>
          <w:szCs w:val="28"/>
        </w:rPr>
        <w:t>bed</w:t>
      </w:r>
      <w:r w:rsidR="007858FB" w:rsidRPr="007858FB">
        <w:rPr>
          <w:rFonts w:ascii="Grotesque Light" w:eastAsia="Grotesque Light" w:hAnsi="Grotesque Light" w:cs="Times New Roman"/>
          <w:sz w:val="28"/>
          <w:szCs w:val="28"/>
        </w:rPr>
        <w:t xml:space="preserve"> some mac and cheese and a milkshake from a local restaurant </w:t>
      </w:r>
      <w:r w:rsidR="007858FB">
        <w:rPr>
          <w:rFonts w:ascii="Grotesque Light" w:eastAsia="Grotesque Light" w:hAnsi="Grotesque Light" w:cs="Times New Roman"/>
          <w:sz w:val="28"/>
          <w:szCs w:val="28"/>
        </w:rPr>
        <w:t>and went home to sleep on it.</w:t>
      </w:r>
    </w:p>
    <w:p w14:paraId="2EF75EF7" w14:textId="4171DAD9" w:rsidR="00FC01A7" w:rsidRPr="007858FB" w:rsidRDefault="00B87A62" w:rsidP="002F7B10">
      <w:pPr>
        <w:rPr>
          <w:rFonts w:ascii="Grotesque Light" w:eastAsia="Grotesque Light" w:hAnsi="Grotesque Light" w:cs="Times New Roman"/>
          <w:sz w:val="28"/>
          <w:szCs w:val="28"/>
        </w:rPr>
      </w:pPr>
      <w:r>
        <w:rPr>
          <w:rFonts w:ascii="Grotesque Light" w:eastAsia="Grotesque Light" w:hAnsi="Grotesque Light" w:cs="Times New Roman"/>
          <w:noProof/>
          <w:sz w:val="28"/>
          <w:szCs w:val="28"/>
        </w:rPr>
        <w:drawing>
          <wp:anchor distT="0" distB="0" distL="114300" distR="114300" simplePos="0" relativeHeight="252106752" behindDoc="0" locked="0" layoutInCell="1" allowOverlap="1" wp14:anchorId="326748A7" wp14:editId="21E207E7">
            <wp:simplePos x="0" y="0"/>
            <wp:positionH relativeFrom="margin">
              <wp:posOffset>3147695</wp:posOffset>
            </wp:positionH>
            <wp:positionV relativeFrom="paragraph">
              <wp:posOffset>1270</wp:posOffset>
            </wp:positionV>
            <wp:extent cx="2795593" cy="2095500"/>
            <wp:effectExtent l="95250" t="95250" r="100330" b="95250"/>
            <wp:wrapNone/>
            <wp:docPr id="405" name="Picture 405" descr="A picture containing text, person, in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A picture containing text, person, indoor, standing&#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95593" cy="2095500"/>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0D5E174" w14:textId="095E0D70" w:rsidR="00FC01A7" w:rsidRDefault="00FC01A7" w:rsidP="002F7B10">
      <w:pPr>
        <w:rPr>
          <w:rFonts w:ascii="Grotesque Light" w:eastAsia="Grotesque Light" w:hAnsi="Grotesque Light" w:cs="Times New Roman"/>
          <w:sz w:val="32"/>
          <w:szCs w:val="32"/>
        </w:rPr>
      </w:pPr>
    </w:p>
    <w:p w14:paraId="5BE1560F" w14:textId="00C0362B" w:rsidR="00FC01A7" w:rsidRDefault="00FC01A7" w:rsidP="002F7B10">
      <w:pPr>
        <w:rPr>
          <w:rFonts w:ascii="Grotesque Light" w:eastAsia="Grotesque Light" w:hAnsi="Grotesque Light" w:cs="Times New Roman"/>
          <w:sz w:val="32"/>
          <w:szCs w:val="32"/>
        </w:rPr>
      </w:pPr>
    </w:p>
    <w:p w14:paraId="1CBF59E4" w14:textId="1CA84F83" w:rsidR="00FC01A7" w:rsidRDefault="00DF213D" w:rsidP="002F7B10">
      <w:pPr>
        <w:rPr>
          <w:rFonts w:ascii="Grotesque Light" w:eastAsia="Grotesque Light" w:hAnsi="Grotesque Light" w:cs="Times New Roman"/>
          <w:sz w:val="32"/>
          <w:szCs w:val="32"/>
        </w:rPr>
        <w:sectPr w:rsidR="00FC01A7">
          <w:pgSz w:w="12240" w:h="15840"/>
          <w:pgMar w:top="1440" w:right="1440" w:bottom="1440" w:left="1440" w:header="720" w:footer="720" w:gutter="0"/>
          <w:cols w:space="720"/>
          <w:docGrid w:linePitch="360"/>
        </w:sectPr>
      </w:pPr>
      <w:r>
        <w:rPr>
          <w:rFonts w:ascii="Arial" w:hAnsi="Arial" w:cs="Arial"/>
          <w:noProof/>
          <w:color w:val="000000"/>
        </w:rPr>
        <mc:AlternateContent>
          <mc:Choice Requires="wps">
            <w:drawing>
              <wp:anchor distT="0" distB="0" distL="114300" distR="114300" simplePos="0" relativeHeight="252111872" behindDoc="0" locked="0" layoutInCell="1" allowOverlap="1" wp14:anchorId="6A271F4C" wp14:editId="3DCE4338">
                <wp:simplePos x="0" y="0"/>
                <wp:positionH relativeFrom="margin">
                  <wp:posOffset>3028950</wp:posOffset>
                </wp:positionH>
                <wp:positionV relativeFrom="paragraph">
                  <wp:posOffset>1101090</wp:posOffset>
                </wp:positionV>
                <wp:extent cx="2952750" cy="457200"/>
                <wp:effectExtent l="0" t="0" r="0" b="0"/>
                <wp:wrapNone/>
                <wp:docPr id="512" name="Text Box 512"/>
                <wp:cNvGraphicFramePr/>
                <a:graphic xmlns:a="http://schemas.openxmlformats.org/drawingml/2006/main">
                  <a:graphicData uri="http://schemas.microsoft.com/office/word/2010/wordprocessingShape">
                    <wps:wsp>
                      <wps:cNvSpPr txBox="1"/>
                      <wps:spPr>
                        <a:xfrm>
                          <a:off x="0" y="0"/>
                          <a:ext cx="2952750" cy="457200"/>
                        </a:xfrm>
                        <a:prstGeom prst="rect">
                          <a:avLst/>
                        </a:prstGeom>
                        <a:noFill/>
                        <a:ln w="6350">
                          <a:noFill/>
                        </a:ln>
                        <a:effectLst/>
                      </wps:spPr>
                      <wps:txbx>
                        <w:txbxContent>
                          <w:p w14:paraId="730FC8C8" w14:textId="7C0B8B88" w:rsidR="0055217F" w:rsidRDefault="0055217F" w:rsidP="00DF213D">
                            <w:pPr>
                              <w:jc w:val="center"/>
                            </w:pPr>
                            <w:r>
                              <w:t>Jakob holding his “shield” and Mathew holding what was left of the frame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71F4C" id="Text Box 512" o:spid="_x0000_s1066" type="#_x0000_t202" style="position:absolute;margin-left:238.5pt;margin-top:86.7pt;width:232.5pt;height:36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" filled="f" stroked="f" strokeweight=".5pt">
                <v:textbox>
                  <w:txbxContent>
                    <w:p w14:paraId="730FC8C8" w14:textId="7C0B8B88" w:rsidR="0055217F" w:rsidRDefault="0055217F" w:rsidP="00DF213D">
                      <w:pPr>
                        <w:jc w:val="center"/>
                      </w:pPr>
                      <w:r>
                        <w:t>Jakob holding his “shield” and Mathew holding what was left of the frame</w:t>
                      </w:r>
                    </w:p>
                  </w:txbxContent>
                </v:textbox>
                <w10:wrap anchorx="margin"/>
              </v:shape>
            </w:pict>
          </mc:Fallback>
        </mc:AlternateContent>
      </w:r>
      <w:r>
        <w:rPr>
          <w:rFonts w:ascii="Arial" w:hAnsi="Arial" w:cs="Arial"/>
          <w:noProof/>
          <w:color w:val="000000"/>
        </w:rPr>
        <mc:AlternateContent>
          <mc:Choice Requires="wps">
            <w:drawing>
              <wp:anchor distT="0" distB="0" distL="114300" distR="114300" simplePos="0" relativeHeight="252109824" behindDoc="0" locked="0" layoutInCell="1" allowOverlap="1" wp14:anchorId="21D82DAA" wp14:editId="6994028C">
                <wp:simplePos x="0" y="0"/>
                <wp:positionH relativeFrom="margin">
                  <wp:posOffset>-431800</wp:posOffset>
                </wp:positionH>
                <wp:positionV relativeFrom="paragraph">
                  <wp:posOffset>1087755</wp:posOffset>
                </wp:positionV>
                <wp:extent cx="3282950" cy="261620"/>
                <wp:effectExtent l="0" t="0" r="0" b="5080"/>
                <wp:wrapNone/>
                <wp:docPr id="406" name="Text Box 406"/>
                <wp:cNvGraphicFramePr/>
                <a:graphic xmlns:a="http://schemas.openxmlformats.org/drawingml/2006/main">
                  <a:graphicData uri="http://schemas.microsoft.com/office/word/2010/wordprocessingShape">
                    <wps:wsp>
                      <wps:cNvSpPr txBox="1"/>
                      <wps:spPr>
                        <a:xfrm>
                          <a:off x="0" y="0"/>
                          <a:ext cx="3282950" cy="261620"/>
                        </a:xfrm>
                        <a:prstGeom prst="rect">
                          <a:avLst/>
                        </a:prstGeom>
                        <a:noFill/>
                        <a:ln w="6350">
                          <a:noFill/>
                        </a:ln>
                        <a:effectLst/>
                      </wps:spPr>
                      <wps:txbx>
                        <w:txbxContent>
                          <w:p w14:paraId="25EAD6BE" w14:textId="7A3265E3" w:rsidR="0055217F" w:rsidRDefault="0055217F" w:rsidP="00B87A62">
                            <w:pPr>
                              <w:jc w:val="center"/>
                            </w:pPr>
                            <w:r>
                              <w:t>The canopy frame sitting on top of the car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82DAA" id="Text Box 406" o:spid="_x0000_s1067" type="#_x0000_t202" style="position:absolute;margin-left:-34pt;margin-top:85.65pt;width:258.5pt;height:20.6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" filled="f" stroked="f" strokeweight=".5pt">
                <v:textbox>
                  <w:txbxContent>
                    <w:p w14:paraId="25EAD6BE" w14:textId="7A3265E3" w:rsidR="0055217F" w:rsidRDefault="0055217F" w:rsidP="00B87A62">
                      <w:pPr>
                        <w:jc w:val="center"/>
                      </w:pPr>
                      <w:r>
                        <w:t>The canopy frame sitting on top of the car</w:t>
                      </w:r>
                    </w:p>
                  </w:txbxContent>
                </v:textbox>
                <w10:wrap anchorx="margin"/>
              </v:shape>
            </w:pict>
          </mc:Fallback>
        </mc:AlternateContent>
      </w:r>
    </w:p>
    <w:p w14:paraId="2CB0D28B" w14:textId="712CEF29" w:rsidR="00FC01A7" w:rsidRPr="00C743A4" w:rsidRDefault="00FC01A7" w:rsidP="00FC01A7">
      <w:pPr>
        <w:jc w:val="center"/>
        <w:rPr>
          <w:rFonts w:ascii="Grotesque" w:eastAsia="Grotesque Light" w:hAnsi="Grotesque" w:cs="Times New Roman"/>
          <w:b/>
          <w:color w:val="008A35" w:themeColor="accent2"/>
          <w:sz w:val="40"/>
        </w:rPr>
      </w:pPr>
      <w:r w:rsidRPr="00C743A4">
        <w:rPr>
          <w:rFonts w:ascii="Grotesque" w:eastAsia="Grotesque Light" w:hAnsi="Grotesque" w:cs="Times New Roman"/>
          <w:b/>
          <w:color w:val="008A35" w:themeColor="accent2"/>
          <w:sz w:val="40"/>
        </w:rPr>
        <w:lastRenderedPageBreak/>
        <w:t>A Successful Canopy!</w:t>
      </w:r>
    </w:p>
    <w:p w14:paraId="1689ED53" w14:textId="77777777" w:rsidR="00FC01A7" w:rsidRPr="00357757" w:rsidRDefault="00FC01A7" w:rsidP="00FC01A7">
      <w:pPr>
        <w:pStyle w:val="ListParagraph"/>
        <w:numPr>
          <w:ilvl w:val="0"/>
          <w:numId w:val="2"/>
        </w:numPr>
        <w:jc w:val="center"/>
        <w:rPr>
          <w:rFonts w:ascii="Grotesque" w:eastAsia="Grotesque Light" w:hAnsi="Grotesque" w:cs="Times New Roman"/>
          <w:b/>
          <w:color w:val="FED100" w:themeColor="accent4"/>
          <w:sz w:val="4"/>
          <w:szCs w:val="4"/>
        </w:rPr>
      </w:pPr>
      <w:r w:rsidRPr="00357757">
        <w:rPr>
          <w:rFonts w:ascii="Grotesque Light" w:eastAsia="Calibri" w:hAnsi="Grotesque Light"/>
          <w:noProof/>
          <w:sz w:val="32"/>
        </w:rPr>
        <mc:AlternateContent>
          <mc:Choice Requires="wps">
            <w:drawing>
              <wp:anchor distT="4294967295" distB="4294967295" distL="114300" distR="114300" simplePos="0" relativeHeight="251994112" behindDoc="0" locked="0" layoutInCell="1" allowOverlap="1" wp14:anchorId="44623FED" wp14:editId="083B3879">
                <wp:simplePos x="0" y="0"/>
                <wp:positionH relativeFrom="margin">
                  <wp:align>center</wp:align>
                </wp:positionH>
                <wp:positionV relativeFrom="paragraph">
                  <wp:posOffset>2443</wp:posOffset>
                </wp:positionV>
                <wp:extent cx="4572000" cy="0"/>
                <wp:effectExtent l="0" t="0" r="0" b="0"/>
                <wp:wrapNone/>
                <wp:docPr id="468" name="Straight Connector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60E1E2A" id="Straight Connector 468" o:spid="_x0000_s1026" style="position:absolute;z-index:251994112;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OwlKNL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3185E0A9" w14:textId="5136E4D3" w:rsidR="00FC01A7" w:rsidRPr="007858FB" w:rsidRDefault="007858FB" w:rsidP="00980BD6">
      <w:pPr>
        <w:jc w:val="center"/>
        <w:rPr>
          <w:rFonts w:ascii="Grotesque Light" w:eastAsia="Grotesque Light" w:hAnsi="Grotesque Light" w:cs="Times New Roman"/>
          <w:sz w:val="28"/>
          <w:szCs w:val="28"/>
        </w:rPr>
      </w:pPr>
      <w:r>
        <w:rPr>
          <w:rFonts w:ascii="Grotesque Light" w:eastAsia="Grotesque Light" w:hAnsi="Grotesque Light" w:cs="Times New Roman"/>
          <w:sz w:val="28"/>
          <w:szCs w:val="28"/>
        </w:rPr>
        <w:t xml:space="preserve">The next day, the boys decided to try something different. By having the bent roll cage frame members on the outside of the car instead of the inside, it would reduce the </w:t>
      </w:r>
      <w:r w:rsidR="008E7FC4">
        <w:rPr>
          <w:rFonts w:ascii="Grotesque Light" w:eastAsia="Grotesque Light" w:hAnsi="Grotesque Light" w:cs="Times New Roman"/>
          <w:sz w:val="28"/>
          <w:szCs w:val="28"/>
        </w:rPr>
        <w:t>number</w:t>
      </w:r>
      <w:r>
        <w:rPr>
          <w:rFonts w:ascii="Grotesque Light" w:eastAsia="Grotesque Light" w:hAnsi="Grotesque Light" w:cs="Times New Roman"/>
          <w:sz w:val="28"/>
          <w:szCs w:val="28"/>
        </w:rPr>
        <w:t xml:space="preserve"> of directions the polycarbonate would have to roll. Additionally, </w:t>
      </w:r>
      <w:r w:rsidR="00980BD6">
        <w:rPr>
          <w:rFonts w:ascii="Grotesque Light" w:eastAsia="Grotesque Light" w:hAnsi="Grotesque Light" w:cs="Times New Roman"/>
          <w:sz w:val="28"/>
          <w:szCs w:val="28"/>
        </w:rPr>
        <w:t xml:space="preserve">not having the canopy go all the way up to the polycarbonate would decrease the stress on the polycarbonate. This design work significantly better </w:t>
      </w:r>
      <w:r w:rsidR="008E7FC4">
        <w:rPr>
          <w:rFonts w:ascii="Grotesque Light" w:eastAsia="Grotesque Light" w:hAnsi="Grotesque Light" w:cs="Times New Roman"/>
          <w:sz w:val="28"/>
          <w:szCs w:val="28"/>
        </w:rPr>
        <w:t>than</w:t>
      </w:r>
      <w:r w:rsidR="00980BD6">
        <w:rPr>
          <w:rFonts w:ascii="Grotesque Light" w:eastAsia="Grotesque Light" w:hAnsi="Grotesque Light" w:cs="Times New Roman"/>
          <w:sz w:val="28"/>
          <w:szCs w:val="28"/>
        </w:rPr>
        <w:t xml:space="preserve"> the last design! The boys were able to rivet on polycarbonate with no problems. A successful canopy at last!</w:t>
      </w:r>
    </w:p>
    <w:p w14:paraId="781CAB20" w14:textId="6408CD80" w:rsidR="00FC01A7" w:rsidRDefault="00FC01A7" w:rsidP="002F7B10">
      <w:pPr>
        <w:rPr>
          <w:rFonts w:ascii="Grotesque Light" w:eastAsia="Grotesque Light" w:hAnsi="Grotesque Light" w:cs="Times New Roman"/>
          <w:sz w:val="32"/>
          <w:szCs w:val="32"/>
        </w:rPr>
      </w:pPr>
    </w:p>
    <w:p w14:paraId="2144A740" w14:textId="40C09A84" w:rsidR="00FC01A7" w:rsidRDefault="008E7FC4" w:rsidP="002F7B10">
      <w:pPr>
        <w:rPr>
          <w:rFonts w:ascii="Grotesque Light" w:eastAsia="Grotesque Light" w:hAnsi="Grotesque Light" w:cs="Times New Roman"/>
          <w:sz w:val="32"/>
          <w:szCs w:val="32"/>
        </w:rPr>
      </w:pPr>
      <w:r>
        <w:rPr>
          <w:rFonts w:ascii="Grotesque Light" w:eastAsia="Grotesque Light" w:hAnsi="Grotesque Light" w:cs="Times New Roman"/>
          <w:noProof/>
          <w:sz w:val="32"/>
          <w:szCs w:val="32"/>
        </w:rPr>
        <w:drawing>
          <wp:anchor distT="0" distB="0" distL="114300" distR="114300" simplePos="0" relativeHeight="252112896" behindDoc="0" locked="0" layoutInCell="1" allowOverlap="1" wp14:anchorId="7996D36D" wp14:editId="0395D9E3">
            <wp:simplePos x="0" y="0"/>
            <wp:positionH relativeFrom="margin">
              <wp:align>right</wp:align>
            </wp:positionH>
            <wp:positionV relativeFrom="paragraph">
              <wp:posOffset>99190</wp:posOffset>
            </wp:positionV>
            <wp:extent cx="5875828" cy="4404360"/>
            <wp:effectExtent l="95250" t="95250" r="86995" b="91440"/>
            <wp:wrapNone/>
            <wp:docPr id="513" name="Picture 513" descr="A picture containing indoor, green,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A picture containing indoor, green, transpor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5875828" cy="4404360"/>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6B16EDF" w14:textId="77777777" w:rsidR="005C6163" w:rsidRDefault="005C6163" w:rsidP="002F7B10">
      <w:pPr>
        <w:rPr>
          <w:rFonts w:ascii="Grotesque Light" w:eastAsia="Grotesque Light" w:hAnsi="Grotesque Light" w:cs="Times New Roman"/>
          <w:sz w:val="32"/>
          <w:szCs w:val="32"/>
        </w:rPr>
        <w:sectPr w:rsidR="005C6163">
          <w:pgSz w:w="12240" w:h="15840"/>
          <w:pgMar w:top="1440" w:right="1440" w:bottom="1440" w:left="1440" w:header="720" w:footer="720" w:gutter="0"/>
          <w:cols w:space="720"/>
          <w:docGrid w:linePitch="360"/>
        </w:sectPr>
      </w:pPr>
    </w:p>
    <w:p w14:paraId="583E9E23" w14:textId="6BE955BE" w:rsidR="005C6163" w:rsidRPr="0050597B" w:rsidRDefault="005C6163" w:rsidP="005C6163">
      <w:pPr>
        <w:jc w:val="center"/>
        <w:rPr>
          <w:rFonts w:ascii="Grotesque" w:eastAsia="Grotesque Light" w:hAnsi="Grotesque" w:cs="Times New Roman"/>
          <w:b/>
          <w:color w:val="008A35" w:themeColor="accent2"/>
          <w:sz w:val="40"/>
        </w:rPr>
      </w:pPr>
      <w:r w:rsidRPr="00892C6E">
        <w:rPr>
          <w:rFonts w:ascii="Grotesque" w:eastAsia="Grotesque Light" w:hAnsi="Grotesque" w:cs="Times New Roman"/>
          <w:b/>
          <w:color w:val="008A35" w:themeColor="accent2"/>
          <w:sz w:val="40"/>
        </w:rPr>
        <w:lastRenderedPageBreak/>
        <w:t>Body</w:t>
      </w:r>
    </w:p>
    <w:p w14:paraId="75459781" w14:textId="722969B8" w:rsidR="005C6163" w:rsidRPr="0050597B" w:rsidRDefault="005C6163" w:rsidP="00892C6E">
      <w:pPr>
        <w:pStyle w:val="ListParagraph"/>
        <w:ind w:left="1440"/>
        <w:rPr>
          <w:rFonts w:ascii="Grotesque" w:eastAsia="Grotesque Light" w:hAnsi="Grotesque" w:cs="Times New Roman"/>
          <w:b/>
          <w:color w:val="FED100" w:themeColor="accent4"/>
          <w:sz w:val="4"/>
          <w:szCs w:val="4"/>
        </w:rPr>
      </w:pPr>
      <w:r w:rsidRPr="00B01E18">
        <w:rPr>
          <w:rFonts w:ascii="Grotesque Light" w:eastAsia="Calibri" w:hAnsi="Grotesque Light"/>
          <w:noProof/>
          <w:sz w:val="32"/>
        </w:rPr>
        <mc:AlternateContent>
          <mc:Choice Requires="wps">
            <w:drawing>
              <wp:anchor distT="4294967295" distB="4294967295" distL="114300" distR="114300" simplePos="0" relativeHeight="252000256" behindDoc="0" locked="0" layoutInCell="1" allowOverlap="1" wp14:anchorId="5B5D7E08" wp14:editId="08F74982">
                <wp:simplePos x="0" y="0"/>
                <wp:positionH relativeFrom="margin">
                  <wp:align>center</wp:align>
                </wp:positionH>
                <wp:positionV relativeFrom="paragraph">
                  <wp:posOffset>2443</wp:posOffset>
                </wp:positionV>
                <wp:extent cx="4572000" cy="0"/>
                <wp:effectExtent l="0" t="0" r="0" b="0"/>
                <wp:wrapNone/>
                <wp:docPr id="471" name="Straight Connector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2"/>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663FF22C" id="Straight Connector 471" o:spid="_x0000_s1026" style="position:absolute;z-index:252000256;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margin" from="0,.2pt" to="5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" strokecolor="#008a35 [3205]" strokeweight="1.5pt">
                <v:stroke joinstyle="miter"/>
                <o:lock v:ext="edit" shapetype="f"/>
                <w10:wrap anchorx="margin"/>
              </v:line>
            </w:pict>
          </mc:Fallback>
        </mc:AlternateContent>
      </w:r>
    </w:p>
    <w:p w14:paraId="09D21432" w14:textId="70541EE4" w:rsidR="005C6163" w:rsidRPr="00980BD6" w:rsidRDefault="00980BD6" w:rsidP="00412D44">
      <w:pPr>
        <w:jc w:val="center"/>
        <w:rPr>
          <w:rFonts w:ascii="Grotesque Light" w:eastAsia="Grotesque Light" w:hAnsi="Grotesque Light" w:cs="Times New Roman"/>
          <w:sz w:val="28"/>
          <w:szCs w:val="28"/>
        </w:rPr>
      </w:pPr>
      <w:r>
        <w:rPr>
          <w:rFonts w:ascii="Grotesque Light" w:eastAsia="Grotesque Light" w:hAnsi="Grotesque Light" w:cs="Times New Roman"/>
          <w:sz w:val="28"/>
          <w:szCs w:val="28"/>
        </w:rPr>
        <w:t xml:space="preserve">Jakob has been working on the paint design for much of the year. Originally in 2020, Jakob was thinking of doing a teal and orange design based on the Ford GT 40 race car. </w:t>
      </w:r>
      <w:r w:rsidR="00412D44">
        <w:rPr>
          <w:rFonts w:ascii="Grotesque Light" w:eastAsia="Grotesque Light" w:hAnsi="Grotesque Light" w:cs="Times New Roman"/>
          <w:sz w:val="28"/>
          <w:szCs w:val="28"/>
        </w:rPr>
        <w:t xml:space="preserve">After revisiting this design in 2021, he was not too happy with it. While design a new paint scheme Jakob had to keep in mind the color of the other Kennedy cars (to ensure easy counting during races) as well as the readability of sponsor logos. In the end he settled on a dark green, light green, and yellow paint scheme based on the Jamaican flag. His driver, Kaleigh Martin was quite surprised by both the switch and his inspiration. After drawing up his design, Jakob did multiple test pieces on polycarbonate to make sure the paint correctly adhered, a lesson he learned from the past crew chief of the 984. Confident his paint would last, Jakob took his pieces home and painstakingly masked off and sprayed his design onto the front cockpit body panel. His body panel came out great and he was almost over the finish line, with only the tail left to pain solid light green. Jakob allowed our advisor to spray out the tail, with the caveat that if our advisor couldn’t find the right color, Jakob would take the piece home and do it himself. Unfortunately, our advisor didn’t get the right color, so the 984 now has a rather mismatched tail. </w:t>
      </w:r>
    </w:p>
    <w:p w14:paraId="299AA4CB" w14:textId="01657A1C" w:rsidR="00FC01A7" w:rsidRDefault="008E7FC4" w:rsidP="00412D44">
      <w:pPr>
        <w:jc w:val="center"/>
        <w:rPr>
          <w:rFonts w:ascii="Grotesque Light" w:eastAsia="Grotesque Light" w:hAnsi="Grotesque Light" w:cs="Times New Roman"/>
          <w:sz w:val="32"/>
          <w:szCs w:val="32"/>
        </w:rPr>
      </w:pPr>
      <w:r>
        <w:rPr>
          <w:rFonts w:ascii="Grotesque" w:eastAsia="Grotesque Light" w:hAnsi="Grotesque" w:cs="Times New Roman"/>
          <w:b/>
          <w:bCs/>
          <w:noProof/>
          <w:color w:val="FED100" w:themeColor="accent4"/>
          <w:sz w:val="32"/>
          <w:szCs w:val="32"/>
        </w:rPr>
        <w:drawing>
          <wp:anchor distT="0" distB="0" distL="114300" distR="114300" simplePos="0" relativeHeight="252092416" behindDoc="0" locked="0" layoutInCell="1" allowOverlap="1" wp14:anchorId="265DD84D" wp14:editId="7928ADF4">
            <wp:simplePos x="0" y="0"/>
            <wp:positionH relativeFrom="column">
              <wp:posOffset>-406400</wp:posOffset>
            </wp:positionH>
            <wp:positionV relativeFrom="paragraph">
              <wp:posOffset>289560</wp:posOffset>
            </wp:positionV>
            <wp:extent cx="3713480" cy="2051685"/>
            <wp:effectExtent l="95250" t="95250" r="96520" b="100965"/>
            <wp:wrapNone/>
            <wp:docPr id="507" name="Picture 507" descr="A picture containing text, towel, receipt,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towel, receipt, fabric&#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713480" cy="2051685"/>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871A7B2" w14:textId="50025F2E" w:rsidR="005C6163" w:rsidRDefault="00C743A4" w:rsidP="002F7B10">
      <w:pPr>
        <w:rPr>
          <w:rFonts w:ascii="Grotesque Light" w:eastAsia="Grotesque Light" w:hAnsi="Grotesque Light" w:cs="Times New Roman"/>
          <w:sz w:val="32"/>
          <w:szCs w:val="32"/>
        </w:rPr>
      </w:pPr>
      <w:r>
        <w:rPr>
          <w:noProof/>
        </w:rPr>
        <w:drawing>
          <wp:anchor distT="0" distB="0" distL="114300" distR="114300" simplePos="0" relativeHeight="252114944" behindDoc="0" locked="0" layoutInCell="1" allowOverlap="1" wp14:anchorId="0CE9A198" wp14:editId="6CB66234">
            <wp:simplePos x="0" y="0"/>
            <wp:positionH relativeFrom="margin">
              <wp:posOffset>3830320</wp:posOffset>
            </wp:positionH>
            <wp:positionV relativeFrom="paragraph">
              <wp:posOffset>8890</wp:posOffset>
            </wp:positionV>
            <wp:extent cx="1425463" cy="1901379"/>
            <wp:effectExtent l="95250" t="95250" r="99060" b="99060"/>
            <wp:wrapNone/>
            <wp:docPr id="515" name="Picture 515" descr="A picture containing text, floor, green, b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A picture containing text, floor, green, bi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25463" cy="1901379"/>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484BBE2" w14:textId="5947326F" w:rsidR="00892C6E" w:rsidRDefault="008E7FC4" w:rsidP="002F7B10">
      <w:pPr>
        <w:rPr>
          <w:rFonts w:ascii="Grotesque Light" w:eastAsia="Grotesque Light" w:hAnsi="Grotesque Light" w:cs="Times New Roman"/>
          <w:sz w:val="32"/>
          <w:szCs w:val="32"/>
        </w:rPr>
      </w:pPr>
      <w:r w:rsidRPr="008E7FC4">
        <w:rPr>
          <w:noProof/>
        </w:rPr>
        <w:drawing>
          <wp:anchor distT="0" distB="0" distL="114300" distR="114300" simplePos="0" relativeHeight="252113920" behindDoc="0" locked="0" layoutInCell="1" allowOverlap="1" wp14:anchorId="11FE7BE4" wp14:editId="2E5E5718">
            <wp:simplePos x="0" y="0"/>
            <wp:positionH relativeFrom="margin">
              <wp:align>center</wp:align>
            </wp:positionH>
            <wp:positionV relativeFrom="paragraph">
              <wp:posOffset>1251585</wp:posOffset>
            </wp:positionV>
            <wp:extent cx="2622550" cy="1311275"/>
            <wp:effectExtent l="95250" t="95250" r="101600" b="98425"/>
            <wp:wrapNone/>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22550" cy="1311275"/>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699D555" w14:textId="77777777" w:rsidR="00892C6E" w:rsidRPr="00892C6E" w:rsidRDefault="00892C6E" w:rsidP="00892C6E">
      <w:pPr>
        <w:rPr>
          <w:rFonts w:ascii="Grotesque Light" w:eastAsia="Grotesque Light" w:hAnsi="Grotesque Light" w:cs="Times New Roman"/>
          <w:sz w:val="32"/>
          <w:szCs w:val="32"/>
        </w:rPr>
      </w:pPr>
    </w:p>
    <w:p w14:paraId="66F5B6BC" w14:textId="77777777" w:rsidR="00892C6E" w:rsidRPr="00892C6E" w:rsidRDefault="00892C6E" w:rsidP="00892C6E">
      <w:pPr>
        <w:rPr>
          <w:rFonts w:ascii="Grotesque Light" w:eastAsia="Grotesque Light" w:hAnsi="Grotesque Light" w:cs="Times New Roman"/>
          <w:sz w:val="32"/>
          <w:szCs w:val="32"/>
        </w:rPr>
      </w:pPr>
    </w:p>
    <w:p w14:paraId="1D150B9D" w14:textId="77777777" w:rsidR="00892C6E" w:rsidRPr="00892C6E" w:rsidRDefault="00892C6E" w:rsidP="00892C6E">
      <w:pPr>
        <w:rPr>
          <w:rFonts w:ascii="Grotesque Light" w:eastAsia="Grotesque Light" w:hAnsi="Grotesque Light" w:cs="Times New Roman"/>
          <w:sz w:val="32"/>
          <w:szCs w:val="32"/>
        </w:rPr>
      </w:pPr>
    </w:p>
    <w:p w14:paraId="7052B12B" w14:textId="77777777" w:rsidR="00892C6E" w:rsidRPr="00892C6E" w:rsidRDefault="00892C6E" w:rsidP="00892C6E">
      <w:pPr>
        <w:rPr>
          <w:rFonts w:ascii="Grotesque Light" w:eastAsia="Grotesque Light" w:hAnsi="Grotesque Light" w:cs="Times New Roman"/>
          <w:sz w:val="32"/>
          <w:szCs w:val="32"/>
        </w:rPr>
      </w:pPr>
    </w:p>
    <w:p w14:paraId="1C2A299D" w14:textId="77777777" w:rsidR="00892C6E" w:rsidRPr="00892C6E" w:rsidRDefault="00892C6E" w:rsidP="00892C6E">
      <w:pPr>
        <w:rPr>
          <w:rFonts w:ascii="Grotesque Light" w:eastAsia="Grotesque Light" w:hAnsi="Grotesque Light" w:cs="Times New Roman"/>
          <w:sz w:val="32"/>
          <w:szCs w:val="32"/>
        </w:rPr>
      </w:pPr>
    </w:p>
    <w:p w14:paraId="1B66B54D" w14:textId="188B3AB6" w:rsidR="00892C6E" w:rsidRDefault="00892C6E" w:rsidP="00892C6E">
      <w:pPr>
        <w:rPr>
          <w:rFonts w:ascii="Grotesque Light" w:eastAsia="Grotesque Light" w:hAnsi="Grotesque Light" w:cs="Times New Roman"/>
          <w:sz w:val="32"/>
          <w:szCs w:val="32"/>
        </w:rPr>
      </w:pPr>
    </w:p>
    <w:p w14:paraId="2F5CB294" w14:textId="77777777" w:rsidR="00892C6E" w:rsidRDefault="00892C6E" w:rsidP="00892C6E">
      <w:pPr>
        <w:tabs>
          <w:tab w:val="left" w:pos="5777"/>
        </w:tabs>
        <w:rPr>
          <w:rFonts w:ascii="Grotesque Light" w:eastAsia="Grotesque Light" w:hAnsi="Grotesque Light" w:cs="Times New Roman"/>
          <w:sz w:val="32"/>
          <w:szCs w:val="32"/>
        </w:rPr>
        <w:sectPr w:rsidR="00892C6E">
          <w:pgSz w:w="12240" w:h="15840"/>
          <w:pgMar w:top="1440" w:right="1440" w:bottom="1440" w:left="1440" w:header="720" w:footer="720" w:gutter="0"/>
          <w:cols w:space="720"/>
          <w:docGrid w:linePitch="360"/>
        </w:sectPr>
      </w:pPr>
      <w:r>
        <w:rPr>
          <w:rFonts w:ascii="Grotesque Light" w:eastAsia="Grotesque Light" w:hAnsi="Grotesque Light" w:cs="Times New Roman"/>
          <w:sz w:val="32"/>
          <w:szCs w:val="32"/>
        </w:rPr>
        <w:tab/>
      </w:r>
    </w:p>
    <w:p w14:paraId="0A3ED5F9" w14:textId="77777777" w:rsidR="00892C6E" w:rsidRPr="008F15C3" w:rsidRDefault="00892C6E" w:rsidP="00892C6E">
      <w:pPr>
        <w:jc w:val="center"/>
        <w:rPr>
          <w:rFonts w:ascii="Grotesque Light" w:eastAsia="Grotesque Light" w:hAnsi="Grotesque Light" w:cs="Times New Roman"/>
          <w:sz w:val="28"/>
          <w:szCs w:val="28"/>
        </w:rPr>
      </w:pPr>
      <w:r>
        <w:rPr>
          <w:rFonts w:ascii="Arial" w:hAnsi="Arial" w:cs="Arial"/>
          <w:noProof/>
          <w:color w:val="000000"/>
        </w:rPr>
        <mc:AlternateContent>
          <mc:Choice Requires="wps">
            <w:drawing>
              <wp:anchor distT="0" distB="0" distL="114300" distR="114300" simplePos="0" relativeHeight="252156928" behindDoc="0" locked="0" layoutInCell="1" allowOverlap="1" wp14:anchorId="14DDD130" wp14:editId="1CAEDE34">
                <wp:simplePos x="0" y="0"/>
                <wp:positionH relativeFrom="margin">
                  <wp:posOffset>-311150</wp:posOffset>
                </wp:positionH>
                <wp:positionV relativeFrom="paragraph">
                  <wp:posOffset>1892935</wp:posOffset>
                </wp:positionV>
                <wp:extent cx="3359150" cy="534670"/>
                <wp:effectExtent l="0" t="0" r="0" b="0"/>
                <wp:wrapNone/>
                <wp:docPr id="501" name="Text Box 501"/>
                <wp:cNvGraphicFramePr/>
                <a:graphic xmlns:a="http://schemas.openxmlformats.org/drawingml/2006/main">
                  <a:graphicData uri="http://schemas.microsoft.com/office/word/2010/wordprocessingShape">
                    <wps:wsp>
                      <wps:cNvSpPr txBox="1"/>
                      <wps:spPr>
                        <a:xfrm>
                          <a:off x="0" y="0"/>
                          <a:ext cx="3359150" cy="534670"/>
                        </a:xfrm>
                        <a:prstGeom prst="rect">
                          <a:avLst/>
                        </a:prstGeom>
                        <a:noFill/>
                        <a:ln w="6350">
                          <a:noFill/>
                        </a:ln>
                        <a:effectLst/>
                      </wps:spPr>
                      <wps:txbx>
                        <w:txbxContent>
                          <w:p w14:paraId="123BB6A1" w14:textId="77777777" w:rsidR="00892C6E" w:rsidRDefault="00892C6E" w:rsidP="00892C6E">
                            <w:pPr>
                              <w:jc w:val="center"/>
                            </w:pPr>
                            <w:r>
                              <w:t>The old body made out of 6 separate panels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DD130" id="Text Box 501" o:spid="_x0000_s1068" type="#_x0000_t202" style="position:absolute;left:0;text-align:left;margin-left:-24.5pt;margin-top:149.05pt;width:264.5pt;height:42.1pt;z-index:25215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" filled="f" stroked="f" strokeweight=".5pt">
                <v:textbox>
                  <w:txbxContent>
                    <w:p w14:paraId="123BB6A1" w14:textId="77777777" w:rsidR="00892C6E" w:rsidRDefault="00892C6E" w:rsidP="00892C6E">
                      <w:pPr>
                        <w:jc w:val="center"/>
                      </w:pPr>
                      <w:r>
                        <w:t>The old body made out of 6 separate panels</w:t>
                      </w:r>
                    </w:p>
                  </w:txbxContent>
                </v:textbox>
                <w10:wrap anchorx="margin"/>
              </v:shape>
            </w:pict>
          </mc:Fallback>
        </mc:AlternateContent>
      </w:r>
      <w:r>
        <w:rPr>
          <w:rFonts w:ascii="Grotesque Light" w:eastAsia="Grotesque Light" w:hAnsi="Grotesque Light" w:cs="Times New Roman"/>
          <w:sz w:val="28"/>
          <w:szCs w:val="28"/>
        </w:rPr>
        <w:t xml:space="preserve">When Jakob looked at his car’s body, he was not happy with how many different panels it was made up with. The extra seems and rivets not only would affect the aerodynamics of the car but were also unsightly. So, Jakob completely scraped his body, and with the help of a significantly smaller team (Yay!) he carefully measured and cut out just one piece for his upper cockpit and sides, one piece for the roll bar, and one piece to cover the </w:t>
      </w:r>
      <w:r w:rsidRPr="00C743A4">
        <w:rPr>
          <w:rFonts w:ascii="Grotesque Light" w:eastAsia="Grotesque Light" w:hAnsi="Grotesque Light" w:cs="Times New Roman"/>
          <w:sz w:val="28"/>
          <w:szCs w:val="28"/>
        </w:rPr>
        <w:t>tail cover. After</w:t>
      </w:r>
      <w:r>
        <w:rPr>
          <w:rFonts w:ascii="Grotesque Light" w:eastAsia="Grotesque Light" w:hAnsi="Grotesque Light" w:cs="Times New Roman"/>
          <w:sz w:val="28"/>
          <w:szCs w:val="28"/>
        </w:rPr>
        <w:t xml:space="preserve"> riveting everything on, Jakob was much happier with this body.</w:t>
      </w:r>
    </w:p>
    <w:p w14:paraId="27A36370" w14:textId="77777777" w:rsidR="00892C6E" w:rsidRDefault="00892C6E" w:rsidP="00892C6E">
      <w:pPr>
        <w:rPr>
          <w:rFonts w:ascii="Grotesque Light" w:eastAsia="Grotesque Light" w:hAnsi="Grotesque Light" w:cs="Times New Roman"/>
          <w:sz w:val="32"/>
          <w:szCs w:val="32"/>
        </w:rPr>
      </w:pPr>
      <w:r>
        <w:rPr>
          <w:rFonts w:ascii="Grotesque Light" w:eastAsia="Grotesque Light" w:hAnsi="Grotesque Light" w:cs="Times New Roman"/>
          <w:noProof/>
          <w:sz w:val="32"/>
          <w:szCs w:val="32"/>
        </w:rPr>
        <w:drawing>
          <wp:anchor distT="0" distB="0" distL="114300" distR="114300" simplePos="0" relativeHeight="252155904" behindDoc="0" locked="0" layoutInCell="1" allowOverlap="1" wp14:anchorId="7B8F3A78" wp14:editId="40C2F5AB">
            <wp:simplePos x="0" y="0"/>
            <wp:positionH relativeFrom="margin">
              <wp:align>left</wp:align>
            </wp:positionH>
            <wp:positionV relativeFrom="paragraph">
              <wp:posOffset>246380</wp:posOffset>
            </wp:positionV>
            <wp:extent cx="4082653" cy="2571750"/>
            <wp:effectExtent l="95250" t="95250" r="89535" b="95250"/>
            <wp:wrapNone/>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8">
                      <a:extLst>
                        <a:ext uri="{28A0092B-C50C-407E-A947-70E740481C1C}">
                          <a14:useLocalDpi xmlns:a14="http://schemas.microsoft.com/office/drawing/2010/main" val="0"/>
                        </a:ext>
                      </a:extLst>
                    </a:blip>
                    <a:srcRect l="3449" t="15852" r="8950" b="11685"/>
                    <a:stretch/>
                  </pic:blipFill>
                  <pic:spPr bwMode="auto">
                    <a:xfrm>
                      <a:off x="0" y="0"/>
                      <a:ext cx="4090277" cy="2576553"/>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2A7915" w14:textId="77777777" w:rsidR="00892C6E" w:rsidRDefault="00892C6E" w:rsidP="00892C6E">
      <w:pPr>
        <w:rPr>
          <w:rFonts w:ascii="Grotesque Light" w:eastAsia="Grotesque Light" w:hAnsi="Grotesque Light" w:cs="Times New Roman"/>
          <w:sz w:val="32"/>
          <w:szCs w:val="32"/>
        </w:rPr>
      </w:pPr>
    </w:p>
    <w:p w14:paraId="7273F9B6" w14:textId="77777777" w:rsidR="00892C6E" w:rsidRDefault="00892C6E" w:rsidP="00892C6E">
      <w:pPr>
        <w:rPr>
          <w:rFonts w:ascii="Grotesque Light" w:eastAsia="Grotesque Light" w:hAnsi="Grotesque Light" w:cs="Times New Roman"/>
          <w:sz w:val="32"/>
          <w:szCs w:val="32"/>
        </w:rPr>
      </w:pPr>
    </w:p>
    <w:p w14:paraId="663FA836" w14:textId="77777777" w:rsidR="00892C6E" w:rsidRDefault="00892C6E" w:rsidP="00892C6E">
      <w:pPr>
        <w:rPr>
          <w:rFonts w:ascii="Grotesque Light" w:eastAsia="Grotesque Light" w:hAnsi="Grotesque Light" w:cs="Times New Roman"/>
          <w:sz w:val="32"/>
          <w:szCs w:val="32"/>
        </w:rPr>
      </w:pPr>
    </w:p>
    <w:p w14:paraId="33250B71" w14:textId="77777777" w:rsidR="00892C6E" w:rsidRPr="00A61F78" w:rsidRDefault="00892C6E" w:rsidP="00892C6E">
      <w:pPr>
        <w:rPr>
          <w:rFonts w:ascii="Grotesque Light" w:eastAsia="Grotesque Light" w:hAnsi="Grotesque Light" w:cs="Times New Roman"/>
          <w:sz w:val="32"/>
          <w:szCs w:val="32"/>
        </w:rPr>
      </w:pPr>
    </w:p>
    <w:p w14:paraId="2F34B024" w14:textId="77777777" w:rsidR="00892C6E" w:rsidRPr="00A61F78" w:rsidRDefault="00892C6E" w:rsidP="00892C6E">
      <w:pPr>
        <w:rPr>
          <w:rFonts w:ascii="Grotesque Light" w:eastAsia="Grotesque Light" w:hAnsi="Grotesque Light" w:cs="Times New Roman"/>
          <w:sz w:val="32"/>
          <w:szCs w:val="32"/>
        </w:rPr>
      </w:pPr>
      <w:r>
        <w:rPr>
          <w:rFonts w:ascii="Grotesque" w:eastAsia="Grotesque Light" w:hAnsi="Grotesque" w:cs="Times New Roman"/>
          <w:b/>
          <w:bCs/>
          <w:noProof/>
          <w:color w:val="FED100" w:themeColor="accent4"/>
          <w:sz w:val="32"/>
          <w:szCs w:val="32"/>
        </w:rPr>
        <w:drawing>
          <wp:anchor distT="0" distB="0" distL="114300" distR="114300" simplePos="0" relativeHeight="252157952" behindDoc="0" locked="0" layoutInCell="1" allowOverlap="1" wp14:anchorId="12578681" wp14:editId="42CFAD1F">
            <wp:simplePos x="0" y="0"/>
            <wp:positionH relativeFrom="margin">
              <wp:align>right</wp:align>
            </wp:positionH>
            <wp:positionV relativeFrom="paragraph">
              <wp:posOffset>310515</wp:posOffset>
            </wp:positionV>
            <wp:extent cx="3105150" cy="2554605"/>
            <wp:effectExtent l="95250" t="95250" r="95250" b="93345"/>
            <wp:wrapNone/>
            <wp:docPr id="502" name="Picture 502" descr="A picture containing text, indoor, cluttered,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indoor, cluttered, desk&#10;&#10;Description automatically generated"/>
                    <pic:cNvPicPr/>
                  </pic:nvPicPr>
                  <pic:blipFill rotWithShape="1">
                    <a:blip r:embed="rId100" cstate="print">
                      <a:extLst>
                        <a:ext uri="{28A0092B-C50C-407E-A947-70E740481C1C}">
                          <a14:useLocalDpi xmlns:a14="http://schemas.microsoft.com/office/drawing/2010/main" val="0"/>
                        </a:ext>
                      </a:extLst>
                    </a:blip>
                    <a:srcRect r="8837"/>
                    <a:stretch/>
                  </pic:blipFill>
                  <pic:spPr bwMode="auto">
                    <a:xfrm>
                      <a:off x="0" y="0"/>
                      <a:ext cx="3105150" cy="2554605"/>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561080" w14:textId="77777777" w:rsidR="00892C6E" w:rsidRPr="00A61F78" w:rsidRDefault="00892C6E" w:rsidP="00892C6E">
      <w:pPr>
        <w:rPr>
          <w:rFonts w:ascii="Grotesque Light" w:eastAsia="Grotesque Light" w:hAnsi="Grotesque Light" w:cs="Times New Roman"/>
          <w:sz w:val="32"/>
          <w:szCs w:val="32"/>
        </w:rPr>
      </w:pPr>
    </w:p>
    <w:p w14:paraId="67C3B38C" w14:textId="77777777" w:rsidR="00892C6E" w:rsidRPr="00A61F78" w:rsidRDefault="00892C6E" w:rsidP="00892C6E">
      <w:pPr>
        <w:rPr>
          <w:rFonts w:ascii="Grotesque Light" w:eastAsia="Grotesque Light" w:hAnsi="Grotesque Light" w:cs="Times New Roman"/>
          <w:sz w:val="32"/>
          <w:szCs w:val="32"/>
        </w:rPr>
      </w:pPr>
    </w:p>
    <w:p w14:paraId="59CBF2C6" w14:textId="77777777" w:rsidR="00892C6E" w:rsidRPr="00A61F78" w:rsidRDefault="00892C6E" w:rsidP="00892C6E">
      <w:pPr>
        <w:rPr>
          <w:rFonts w:ascii="Grotesque Light" w:eastAsia="Grotesque Light" w:hAnsi="Grotesque Light" w:cs="Times New Roman"/>
          <w:sz w:val="32"/>
          <w:szCs w:val="32"/>
        </w:rPr>
      </w:pPr>
    </w:p>
    <w:p w14:paraId="002D8BDF" w14:textId="77777777" w:rsidR="00892C6E" w:rsidRPr="00A61F78" w:rsidRDefault="00892C6E" w:rsidP="00892C6E">
      <w:pPr>
        <w:rPr>
          <w:rFonts w:ascii="Grotesque Light" w:eastAsia="Grotesque Light" w:hAnsi="Grotesque Light" w:cs="Times New Roman"/>
          <w:sz w:val="32"/>
          <w:szCs w:val="32"/>
        </w:rPr>
      </w:pPr>
    </w:p>
    <w:p w14:paraId="6E5B99BD" w14:textId="77777777" w:rsidR="00892C6E" w:rsidRPr="00A61F78" w:rsidRDefault="00892C6E" w:rsidP="00892C6E">
      <w:pPr>
        <w:rPr>
          <w:rFonts w:ascii="Grotesque Light" w:eastAsia="Grotesque Light" w:hAnsi="Grotesque Light" w:cs="Times New Roman"/>
          <w:sz w:val="32"/>
          <w:szCs w:val="32"/>
        </w:rPr>
      </w:pPr>
    </w:p>
    <w:p w14:paraId="4B25DC8D" w14:textId="77777777" w:rsidR="00892C6E" w:rsidRPr="00A61F78" w:rsidRDefault="00892C6E" w:rsidP="00892C6E">
      <w:pPr>
        <w:rPr>
          <w:rFonts w:ascii="Grotesque Light" w:eastAsia="Grotesque Light" w:hAnsi="Grotesque Light" w:cs="Times New Roman"/>
          <w:sz w:val="32"/>
          <w:szCs w:val="32"/>
        </w:rPr>
      </w:pPr>
    </w:p>
    <w:p w14:paraId="068ADCE0" w14:textId="77777777" w:rsidR="00892C6E" w:rsidRPr="00A61F78" w:rsidRDefault="00892C6E" w:rsidP="00892C6E">
      <w:pPr>
        <w:rPr>
          <w:rFonts w:ascii="Grotesque Light" w:eastAsia="Grotesque Light" w:hAnsi="Grotesque Light" w:cs="Times New Roman"/>
          <w:sz w:val="32"/>
          <w:szCs w:val="32"/>
        </w:rPr>
      </w:pPr>
      <w:r>
        <w:rPr>
          <w:rFonts w:ascii="Arial" w:hAnsi="Arial" w:cs="Arial"/>
          <w:noProof/>
          <w:color w:val="000000"/>
        </w:rPr>
        <mc:AlternateContent>
          <mc:Choice Requires="wps">
            <w:drawing>
              <wp:anchor distT="0" distB="0" distL="114300" distR="114300" simplePos="0" relativeHeight="252161024" behindDoc="0" locked="0" layoutInCell="1" allowOverlap="1" wp14:anchorId="3431692F" wp14:editId="669D11A1">
                <wp:simplePos x="0" y="0"/>
                <wp:positionH relativeFrom="margin">
                  <wp:align>right</wp:align>
                </wp:positionH>
                <wp:positionV relativeFrom="paragraph">
                  <wp:posOffset>334010</wp:posOffset>
                </wp:positionV>
                <wp:extent cx="3282950" cy="534670"/>
                <wp:effectExtent l="0" t="0" r="0" b="0"/>
                <wp:wrapNone/>
                <wp:docPr id="508" name="Text Box 508"/>
                <wp:cNvGraphicFramePr/>
                <a:graphic xmlns:a="http://schemas.openxmlformats.org/drawingml/2006/main">
                  <a:graphicData uri="http://schemas.microsoft.com/office/word/2010/wordprocessingShape">
                    <wps:wsp>
                      <wps:cNvSpPr txBox="1"/>
                      <wps:spPr>
                        <a:xfrm>
                          <a:off x="0" y="0"/>
                          <a:ext cx="3282950" cy="534670"/>
                        </a:xfrm>
                        <a:prstGeom prst="rect">
                          <a:avLst/>
                        </a:prstGeom>
                        <a:noFill/>
                        <a:ln w="6350">
                          <a:noFill/>
                        </a:ln>
                        <a:effectLst/>
                      </wps:spPr>
                      <wps:txbx>
                        <w:txbxContent>
                          <w:p w14:paraId="17D9F052" w14:textId="77777777" w:rsidR="00892C6E" w:rsidRDefault="00892C6E" w:rsidP="00892C6E">
                            <w:pPr>
                              <w:jc w:val="center"/>
                            </w:pPr>
                            <w:r>
                              <w:t>Carefully planning out the front cockpit and side piece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1692F" id="Text Box 508" o:spid="_x0000_s1069" type="#_x0000_t202" style="position:absolute;margin-left:207.3pt;margin-top:26.3pt;width:258.5pt;height:42.1pt;z-index:252161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" filled="f" stroked="f" strokeweight=".5pt">
                <v:textbox>
                  <w:txbxContent>
                    <w:p w14:paraId="17D9F052" w14:textId="77777777" w:rsidR="00892C6E" w:rsidRDefault="00892C6E" w:rsidP="00892C6E">
                      <w:pPr>
                        <w:jc w:val="center"/>
                      </w:pPr>
                      <w:r>
                        <w:t>Carefully planning out the front cockpit and side piece</w:t>
                      </w:r>
                    </w:p>
                  </w:txbxContent>
                </v:textbox>
                <w10:wrap anchorx="margin"/>
              </v:shape>
            </w:pict>
          </mc:Fallback>
        </mc:AlternateContent>
      </w:r>
    </w:p>
    <w:p w14:paraId="18483413" w14:textId="77777777" w:rsidR="00892C6E" w:rsidRPr="00A61F78" w:rsidRDefault="00892C6E" w:rsidP="00892C6E">
      <w:pPr>
        <w:rPr>
          <w:rFonts w:ascii="Grotesque Light" w:eastAsia="Grotesque Light" w:hAnsi="Grotesque Light" w:cs="Times New Roman"/>
          <w:sz w:val="32"/>
          <w:szCs w:val="32"/>
        </w:rPr>
      </w:pPr>
    </w:p>
    <w:p w14:paraId="2502874F" w14:textId="77777777" w:rsidR="00892C6E" w:rsidRDefault="00892C6E" w:rsidP="00892C6E">
      <w:pPr>
        <w:tabs>
          <w:tab w:val="left" w:pos="3230"/>
        </w:tabs>
        <w:rPr>
          <w:rFonts w:ascii="Grotesque Light" w:eastAsia="Grotesque Light" w:hAnsi="Grotesque Light" w:cs="Times New Roman"/>
          <w:sz w:val="32"/>
          <w:szCs w:val="32"/>
        </w:rPr>
        <w:sectPr w:rsidR="00892C6E">
          <w:pgSz w:w="12240" w:h="15840"/>
          <w:pgMar w:top="1440" w:right="1440" w:bottom="1440" w:left="1440" w:header="720" w:footer="720" w:gutter="0"/>
          <w:cols w:space="720"/>
          <w:docGrid w:linePitch="360"/>
        </w:sectPr>
      </w:pPr>
      <w:r>
        <w:rPr>
          <w:rFonts w:ascii="Grotesque Light" w:eastAsia="Grotesque Light" w:hAnsi="Grotesque Light" w:cs="Times New Roman"/>
          <w:sz w:val="32"/>
          <w:szCs w:val="32"/>
        </w:rPr>
        <w:tab/>
      </w:r>
    </w:p>
    <w:p w14:paraId="6D0DA355" w14:textId="77777777" w:rsidR="00892C6E" w:rsidRDefault="00892C6E" w:rsidP="00892C6E">
      <w:pPr>
        <w:tabs>
          <w:tab w:val="left" w:pos="3230"/>
        </w:tabs>
        <w:rPr>
          <w:rFonts w:ascii="Grotesque Light" w:eastAsia="Grotesque Light" w:hAnsi="Grotesque Light" w:cs="Times New Roman"/>
          <w:sz w:val="32"/>
          <w:szCs w:val="32"/>
        </w:rPr>
      </w:pPr>
      <w:r>
        <w:rPr>
          <w:rFonts w:ascii="Arial" w:hAnsi="Arial" w:cs="Arial"/>
          <w:noProof/>
          <w:color w:val="000000"/>
        </w:rPr>
        <mc:AlternateContent>
          <mc:Choice Requires="wps">
            <w:drawing>
              <wp:anchor distT="0" distB="0" distL="114300" distR="114300" simplePos="0" relativeHeight="252162048" behindDoc="0" locked="0" layoutInCell="1" allowOverlap="1" wp14:anchorId="32BA3A5C" wp14:editId="2D5DB257">
                <wp:simplePos x="0" y="0"/>
                <wp:positionH relativeFrom="margin">
                  <wp:align>center</wp:align>
                </wp:positionH>
                <wp:positionV relativeFrom="paragraph">
                  <wp:posOffset>215900</wp:posOffset>
                </wp:positionV>
                <wp:extent cx="3282950" cy="350520"/>
                <wp:effectExtent l="0" t="0" r="0" b="0"/>
                <wp:wrapNone/>
                <wp:docPr id="509" name="Text Box 509"/>
                <wp:cNvGraphicFramePr/>
                <a:graphic xmlns:a="http://schemas.openxmlformats.org/drawingml/2006/main">
                  <a:graphicData uri="http://schemas.microsoft.com/office/word/2010/wordprocessingShape">
                    <wps:wsp>
                      <wps:cNvSpPr txBox="1"/>
                      <wps:spPr>
                        <a:xfrm>
                          <a:off x="0" y="0"/>
                          <a:ext cx="3282950" cy="350520"/>
                        </a:xfrm>
                        <a:prstGeom prst="rect">
                          <a:avLst/>
                        </a:prstGeom>
                        <a:noFill/>
                        <a:ln w="6350">
                          <a:noFill/>
                        </a:ln>
                        <a:effectLst/>
                      </wps:spPr>
                      <wps:txbx>
                        <w:txbxContent>
                          <w:p w14:paraId="1EE52540" w14:textId="77777777" w:rsidR="00892C6E" w:rsidRDefault="00892C6E" w:rsidP="00892C6E">
                            <w:pPr>
                              <w:jc w:val="center"/>
                            </w:pPr>
                            <w:r>
                              <w:t>A rough fitting for the sides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3A5C" id="Text Box 509" o:spid="_x0000_s1070" type="#_x0000_t202" style="position:absolute;margin-left:0;margin-top:17pt;width:258.5pt;height:27.6pt;z-index:252162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" filled="f" stroked="f" strokeweight=".5pt">
                <v:textbox>
                  <w:txbxContent>
                    <w:p w14:paraId="1EE52540" w14:textId="77777777" w:rsidR="00892C6E" w:rsidRDefault="00892C6E" w:rsidP="00892C6E">
                      <w:pPr>
                        <w:jc w:val="center"/>
                      </w:pPr>
                      <w:r>
                        <w:t>A rough fitting for the sides</w:t>
                      </w:r>
                    </w:p>
                  </w:txbxContent>
                </v:textbox>
                <w10:wrap anchorx="margin"/>
              </v:shape>
            </w:pict>
          </mc:Fallback>
        </mc:AlternateContent>
      </w:r>
      <w:r>
        <w:rPr>
          <w:rFonts w:ascii="Grotesque" w:eastAsia="Grotesque Light" w:hAnsi="Grotesque" w:cs="Times New Roman"/>
          <w:b/>
          <w:bCs/>
          <w:color w:val="000000" w:themeColor="text1"/>
          <w:sz w:val="32"/>
          <w:szCs w:val="32"/>
        </w:rPr>
        <w:t>A New Body Continued</w:t>
      </w:r>
    </w:p>
    <w:p w14:paraId="1430139E" w14:textId="09873B07" w:rsidR="00892C6E" w:rsidRDefault="00892C6E" w:rsidP="00892C6E">
      <w:pPr>
        <w:rPr>
          <w:rFonts w:ascii="Grotesque Light" w:eastAsia="Grotesque Light" w:hAnsi="Grotesque Light" w:cs="Times New Roman"/>
          <w:sz w:val="32"/>
          <w:szCs w:val="32"/>
        </w:rPr>
      </w:pPr>
      <w:r>
        <w:rPr>
          <w:rFonts w:ascii="Grotesque Light" w:eastAsia="Grotesque Light" w:hAnsi="Grotesque Light" w:cs="Times New Roman"/>
          <w:noProof/>
          <w:sz w:val="32"/>
          <w:szCs w:val="32"/>
        </w:rPr>
        <w:drawing>
          <wp:anchor distT="0" distB="0" distL="114300" distR="114300" simplePos="0" relativeHeight="252164096" behindDoc="0" locked="0" layoutInCell="1" allowOverlap="1" wp14:anchorId="7E8F820D" wp14:editId="627D33BE">
            <wp:simplePos x="0" y="0"/>
            <wp:positionH relativeFrom="margin">
              <wp:align>center</wp:align>
            </wp:positionH>
            <wp:positionV relativeFrom="paragraph">
              <wp:posOffset>4585970</wp:posOffset>
            </wp:positionV>
            <wp:extent cx="1917700" cy="4457700"/>
            <wp:effectExtent l="101600" t="88900" r="88900" b="88900"/>
            <wp:wrapNone/>
            <wp:docPr id="511" name="Picture 5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Text&#10;&#10;Description automatically generated"/>
                    <pic:cNvPicPr/>
                  </pic:nvPicPr>
                  <pic:blipFill rotWithShape="1">
                    <a:blip r:embed="rId101" cstate="print">
                      <a:extLst>
                        <a:ext uri="{28A0092B-C50C-407E-A947-70E740481C1C}">
                          <a14:useLocalDpi xmlns:a14="http://schemas.microsoft.com/office/drawing/2010/main" val="0"/>
                        </a:ext>
                      </a:extLst>
                    </a:blip>
                    <a:srcRect l="12180" r="55556"/>
                    <a:stretch/>
                  </pic:blipFill>
                  <pic:spPr bwMode="auto">
                    <a:xfrm rot="5400000">
                      <a:off x="0" y="0"/>
                      <a:ext cx="1917700" cy="4457700"/>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Grotesque" w:eastAsia="Grotesque Light" w:hAnsi="Grotesque" w:cs="Times New Roman"/>
          <w:b/>
          <w:bCs/>
          <w:noProof/>
          <w:color w:val="FED100" w:themeColor="accent4"/>
          <w:sz w:val="32"/>
          <w:szCs w:val="32"/>
        </w:rPr>
        <w:drawing>
          <wp:anchor distT="0" distB="0" distL="114300" distR="114300" simplePos="0" relativeHeight="252160000" behindDoc="0" locked="0" layoutInCell="1" allowOverlap="1" wp14:anchorId="7836E626" wp14:editId="6D282FBF">
            <wp:simplePos x="0" y="0"/>
            <wp:positionH relativeFrom="margin">
              <wp:align>center</wp:align>
            </wp:positionH>
            <wp:positionV relativeFrom="paragraph">
              <wp:posOffset>3127375</wp:posOffset>
            </wp:positionV>
            <wp:extent cx="4225851" cy="2201154"/>
            <wp:effectExtent l="95250" t="95250" r="99060" b="104140"/>
            <wp:wrapNone/>
            <wp:docPr id="504" name="Picture 504" descr="A picture containing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everal&#10;&#10;Description automatically generated"/>
                    <pic:cNvPicPr/>
                  </pic:nvPicPr>
                  <pic:blipFill rotWithShape="1">
                    <a:blip r:embed="rId102" cstate="print">
                      <a:extLst>
                        <a:ext uri="{28A0092B-C50C-407E-A947-70E740481C1C}">
                          <a14:useLocalDpi xmlns:a14="http://schemas.microsoft.com/office/drawing/2010/main" val="0"/>
                        </a:ext>
                      </a:extLst>
                    </a:blip>
                    <a:srcRect t="13316" b="17234"/>
                    <a:stretch/>
                  </pic:blipFill>
                  <pic:spPr bwMode="auto">
                    <a:xfrm>
                      <a:off x="0" y="0"/>
                      <a:ext cx="4225851" cy="2201154"/>
                    </a:xfrm>
                    <a:prstGeom prst="rect">
                      <a:avLst/>
                    </a:prstGeom>
                    <a:ln w="88900" cap="sq" cmpd="thickThin">
                      <a:solidFill>
                        <a:srgbClr val="FED1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rPr>
        <mc:AlternateContent>
          <mc:Choice Requires="wps">
            <w:drawing>
              <wp:anchor distT="0" distB="0" distL="114300" distR="114300" simplePos="0" relativeHeight="252163072" behindDoc="0" locked="0" layoutInCell="1" allowOverlap="1" wp14:anchorId="39BC9A9D" wp14:editId="138445FD">
                <wp:simplePos x="0" y="0"/>
                <wp:positionH relativeFrom="margin">
                  <wp:align>center</wp:align>
                </wp:positionH>
                <wp:positionV relativeFrom="paragraph">
                  <wp:posOffset>2833370</wp:posOffset>
                </wp:positionV>
                <wp:extent cx="3282950" cy="261620"/>
                <wp:effectExtent l="0" t="0" r="0" b="5080"/>
                <wp:wrapNone/>
                <wp:docPr id="510" name="Text Box 510"/>
                <wp:cNvGraphicFramePr/>
                <a:graphic xmlns:a="http://schemas.openxmlformats.org/drawingml/2006/main">
                  <a:graphicData uri="http://schemas.microsoft.com/office/word/2010/wordprocessingShape">
                    <wps:wsp>
                      <wps:cNvSpPr txBox="1"/>
                      <wps:spPr>
                        <a:xfrm>
                          <a:off x="0" y="0"/>
                          <a:ext cx="3282950" cy="261620"/>
                        </a:xfrm>
                        <a:prstGeom prst="rect">
                          <a:avLst/>
                        </a:prstGeom>
                        <a:noFill/>
                        <a:ln w="6350">
                          <a:noFill/>
                        </a:ln>
                        <a:effectLst/>
                      </wps:spPr>
                      <wps:txbx>
                        <w:txbxContent>
                          <w:p w14:paraId="57D2C936" w14:textId="77777777" w:rsidR="00892C6E" w:rsidRDefault="00892C6E" w:rsidP="00892C6E">
                            <w:pPr>
                              <w:jc w:val="center"/>
                            </w:pPr>
                            <w:r>
                              <w:t>Better fitting sides featuring the roll cage piece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C9A9D" id="Text Box 510" o:spid="_x0000_s1071" type="#_x0000_t202" style="position:absolute;margin-left:0;margin-top:223.1pt;width:258.5pt;height:20.6pt;z-index:252163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" filled="f" stroked="f" strokeweight=".5pt">
                <v:textbox>
                  <w:txbxContent>
                    <w:p w14:paraId="57D2C936" w14:textId="77777777" w:rsidR="00892C6E" w:rsidRDefault="00892C6E" w:rsidP="00892C6E">
                      <w:pPr>
                        <w:jc w:val="center"/>
                      </w:pPr>
                      <w:r>
                        <w:t>Better fitting sides featuring the roll cage piece</w:t>
                      </w:r>
                    </w:p>
                  </w:txbxContent>
                </v:textbox>
                <w10:wrap anchorx="margin"/>
              </v:shape>
            </w:pict>
          </mc:Fallback>
        </mc:AlternateContent>
      </w:r>
      <w:r>
        <w:rPr>
          <w:rFonts w:ascii="Grotesque" w:eastAsia="Grotesque Light" w:hAnsi="Grotesque" w:cs="Times New Roman"/>
          <w:b/>
          <w:bCs/>
          <w:noProof/>
          <w:color w:val="FED100" w:themeColor="accent4"/>
          <w:sz w:val="32"/>
          <w:szCs w:val="32"/>
        </w:rPr>
        <w:drawing>
          <wp:anchor distT="0" distB="0" distL="114300" distR="114300" simplePos="0" relativeHeight="252158976" behindDoc="0" locked="0" layoutInCell="1" allowOverlap="1" wp14:anchorId="547DC34A" wp14:editId="77B9D98D">
            <wp:simplePos x="0" y="0"/>
            <wp:positionH relativeFrom="margin">
              <wp:align>center</wp:align>
            </wp:positionH>
            <wp:positionV relativeFrom="paragraph">
              <wp:posOffset>205740</wp:posOffset>
            </wp:positionV>
            <wp:extent cx="2628900" cy="2362921"/>
            <wp:effectExtent l="95250" t="95250" r="95250" b="94615"/>
            <wp:wrapNone/>
            <wp:docPr id="503" name="Picture 503" descr="A picture containing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bicycl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28900" cy="2362921"/>
                    </a:xfrm>
                    <a:prstGeom prst="rect">
                      <a:avLst/>
                    </a:prstGeom>
                    <a:ln w="88900" cap="sq" cmpd="thickThin">
                      <a:solidFill>
                        <a:srgbClr val="FED1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rPr>
        <mc:AlternateContent>
          <mc:Choice Requires="wps">
            <w:drawing>
              <wp:anchor distT="0" distB="0" distL="114300" distR="114300" simplePos="0" relativeHeight="252165120" behindDoc="0" locked="0" layoutInCell="1" allowOverlap="1" wp14:anchorId="2FDBF71A" wp14:editId="24A3641C">
                <wp:simplePos x="0" y="0"/>
                <wp:positionH relativeFrom="margin">
                  <wp:align>center</wp:align>
                </wp:positionH>
                <wp:positionV relativeFrom="paragraph">
                  <wp:posOffset>5163820</wp:posOffset>
                </wp:positionV>
                <wp:extent cx="3282950" cy="261620"/>
                <wp:effectExtent l="0" t="0" r="0" b="5080"/>
                <wp:wrapNone/>
                <wp:docPr id="388" name="Text Box 388"/>
                <wp:cNvGraphicFramePr/>
                <a:graphic xmlns:a="http://schemas.openxmlformats.org/drawingml/2006/main">
                  <a:graphicData uri="http://schemas.microsoft.com/office/word/2010/wordprocessingShape">
                    <wps:wsp>
                      <wps:cNvSpPr txBox="1"/>
                      <wps:spPr>
                        <a:xfrm>
                          <a:off x="0" y="0"/>
                          <a:ext cx="3282950" cy="261620"/>
                        </a:xfrm>
                        <a:prstGeom prst="rect">
                          <a:avLst/>
                        </a:prstGeom>
                        <a:noFill/>
                        <a:ln w="6350">
                          <a:noFill/>
                        </a:ln>
                        <a:effectLst/>
                      </wps:spPr>
                      <wps:txbx>
                        <w:txbxContent>
                          <w:p w14:paraId="4C7E08F7" w14:textId="77777777" w:rsidR="00892C6E" w:rsidRDefault="00892C6E" w:rsidP="00892C6E">
                            <w:pPr>
                              <w:jc w:val="center"/>
                            </w:pPr>
                            <w:r>
                              <w:t>The 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BF71A" id="Text Box 388" o:spid="_x0000_s1072" type="#_x0000_t202" style="position:absolute;margin-left:0;margin-top:406.6pt;width:258.5pt;height:20.6pt;z-index:252165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" filled="f" stroked="f" strokeweight=".5pt">
                <v:textbox>
                  <w:txbxContent>
                    <w:p w14:paraId="4C7E08F7" w14:textId="77777777" w:rsidR="00892C6E" w:rsidRDefault="00892C6E" w:rsidP="00892C6E">
                      <w:pPr>
                        <w:jc w:val="center"/>
                      </w:pPr>
                      <w:r>
                        <w:t>The tail</w:t>
                      </w:r>
                    </w:p>
                  </w:txbxContent>
                </v:textbox>
                <w10:wrap anchorx="margin"/>
              </v:shape>
            </w:pict>
          </mc:Fallback>
        </mc:AlternateContent>
      </w:r>
    </w:p>
    <w:p w14:paraId="7CF00EE5" w14:textId="77777777" w:rsidR="00892C6E" w:rsidRPr="00892C6E" w:rsidRDefault="00892C6E" w:rsidP="00892C6E">
      <w:pPr>
        <w:rPr>
          <w:rFonts w:ascii="Grotesque Light" w:eastAsia="Grotesque Light" w:hAnsi="Grotesque Light" w:cs="Times New Roman"/>
          <w:sz w:val="32"/>
          <w:szCs w:val="32"/>
        </w:rPr>
      </w:pPr>
    </w:p>
    <w:p w14:paraId="44857210" w14:textId="77777777" w:rsidR="00892C6E" w:rsidRPr="00892C6E" w:rsidRDefault="00892C6E" w:rsidP="00892C6E">
      <w:pPr>
        <w:rPr>
          <w:rFonts w:ascii="Grotesque Light" w:eastAsia="Grotesque Light" w:hAnsi="Grotesque Light" w:cs="Times New Roman"/>
          <w:sz w:val="32"/>
          <w:szCs w:val="32"/>
        </w:rPr>
      </w:pPr>
    </w:p>
    <w:p w14:paraId="23F03B9C" w14:textId="4E759BCA" w:rsidR="00892C6E" w:rsidRDefault="00892C6E" w:rsidP="00892C6E">
      <w:pPr>
        <w:rPr>
          <w:rFonts w:ascii="Grotesque Light" w:eastAsia="Grotesque Light" w:hAnsi="Grotesque Light" w:cs="Times New Roman"/>
          <w:sz w:val="32"/>
          <w:szCs w:val="32"/>
        </w:rPr>
      </w:pPr>
    </w:p>
    <w:p w14:paraId="10E67545" w14:textId="742D8638" w:rsidR="00892C6E" w:rsidRDefault="00892C6E" w:rsidP="00892C6E">
      <w:pPr>
        <w:ind w:firstLine="720"/>
        <w:rPr>
          <w:rFonts w:ascii="Grotesque Light" w:eastAsia="Grotesque Light" w:hAnsi="Grotesque Light" w:cs="Times New Roman"/>
          <w:sz w:val="32"/>
          <w:szCs w:val="32"/>
        </w:rPr>
      </w:pPr>
    </w:p>
    <w:p w14:paraId="11830E5A" w14:textId="6BCA5DD9" w:rsidR="00892C6E" w:rsidRDefault="00892C6E" w:rsidP="00892C6E">
      <w:pPr>
        <w:rPr>
          <w:rFonts w:ascii="Grotesque Light" w:eastAsia="Grotesque Light" w:hAnsi="Grotesque Light" w:cs="Times New Roman"/>
          <w:sz w:val="32"/>
          <w:szCs w:val="32"/>
        </w:rPr>
      </w:pPr>
    </w:p>
    <w:p w14:paraId="4D7F2ECA" w14:textId="2332D706" w:rsidR="00892C6E" w:rsidRDefault="00892C6E" w:rsidP="00892C6E">
      <w:pPr>
        <w:ind w:firstLine="720"/>
        <w:rPr>
          <w:rFonts w:ascii="Grotesque Light" w:eastAsia="Grotesque Light" w:hAnsi="Grotesque Light" w:cs="Times New Roman"/>
          <w:sz w:val="32"/>
          <w:szCs w:val="32"/>
        </w:rPr>
      </w:pPr>
    </w:p>
    <w:p w14:paraId="706FBA46" w14:textId="0949F902" w:rsidR="00892C6E" w:rsidRDefault="00892C6E" w:rsidP="00892C6E">
      <w:pPr>
        <w:rPr>
          <w:rFonts w:ascii="Grotesque Light" w:eastAsia="Grotesque Light" w:hAnsi="Grotesque Light" w:cs="Times New Roman"/>
          <w:sz w:val="32"/>
          <w:szCs w:val="32"/>
        </w:rPr>
      </w:pPr>
    </w:p>
    <w:p w14:paraId="75E272A7" w14:textId="77777777" w:rsidR="00892C6E" w:rsidRDefault="00892C6E" w:rsidP="00892C6E">
      <w:pPr>
        <w:rPr>
          <w:rFonts w:ascii="Grotesque Light" w:eastAsia="Grotesque Light" w:hAnsi="Grotesque Light" w:cs="Times New Roman"/>
          <w:sz w:val="32"/>
          <w:szCs w:val="32"/>
        </w:rPr>
      </w:pPr>
    </w:p>
    <w:p w14:paraId="473E6E2B" w14:textId="77777777" w:rsidR="00892C6E" w:rsidRDefault="00892C6E" w:rsidP="00892C6E">
      <w:pPr>
        <w:rPr>
          <w:rFonts w:ascii="Grotesque Light" w:eastAsia="Grotesque Light" w:hAnsi="Grotesque Light" w:cs="Times New Roman"/>
          <w:sz w:val="32"/>
          <w:szCs w:val="32"/>
        </w:rPr>
      </w:pPr>
    </w:p>
    <w:p w14:paraId="41153BC4" w14:textId="77777777" w:rsidR="00892C6E" w:rsidRDefault="00892C6E" w:rsidP="00892C6E">
      <w:pPr>
        <w:rPr>
          <w:rFonts w:ascii="Grotesque Light" w:eastAsia="Grotesque Light" w:hAnsi="Grotesque Light" w:cs="Times New Roman"/>
          <w:sz w:val="32"/>
          <w:szCs w:val="32"/>
        </w:rPr>
      </w:pPr>
    </w:p>
    <w:p w14:paraId="66A2A75E" w14:textId="77777777" w:rsidR="00892C6E" w:rsidRDefault="00892C6E" w:rsidP="00892C6E">
      <w:pPr>
        <w:rPr>
          <w:rFonts w:ascii="Grotesque Light" w:eastAsia="Grotesque Light" w:hAnsi="Grotesque Light" w:cs="Times New Roman"/>
          <w:sz w:val="32"/>
          <w:szCs w:val="32"/>
        </w:rPr>
      </w:pPr>
    </w:p>
    <w:p w14:paraId="08FBA0D6" w14:textId="77777777" w:rsidR="00892C6E" w:rsidRDefault="00892C6E" w:rsidP="00892C6E">
      <w:pPr>
        <w:rPr>
          <w:rFonts w:ascii="Grotesque Light" w:eastAsia="Grotesque Light" w:hAnsi="Grotesque Light" w:cs="Times New Roman"/>
          <w:sz w:val="32"/>
          <w:szCs w:val="32"/>
        </w:rPr>
      </w:pPr>
    </w:p>
    <w:p w14:paraId="3855E37F" w14:textId="77777777" w:rsidR="00892C6E" w:rsidRDefault="00892C6E" w:rsidP="00892C6E">
      <w:pPr>
        <w:rPr>
          <w:rFonts w:ascii="Grotesque Light" w:eastAsia="Grotesque Light" w:hAnsi="Grotesque Light" w:cs="Times New Roman"/>
          <w:sz w:val="32"/>
          <w:szCs w:val="32"/>
        </w:rPr>
      </w:pPr>
    </w:p>
    <w:p w14:paraId="520549FD" w14:textId="77777777" w:rsidR="00892C6E" w:rsidRDefault="00892C6E" w:rsidP="00892C6E">
      <w:pPr>
        <w:rPr>
          <w:rFonts w:ascii="Grotesque Light" w:eastAsia="Grotesque Light" w:hAnsi="Grotesque Light" w:cs="Times New Roman"/>
          <w:sz w:val="32"/>
          <w:szCs w:val="32"/>
        </w:rPr>
      </w:pPr>
    </w:p>
    <w:p w14:paraId="2FF45A5C" w14:textId="77777777" w:rsidR="00892C6E" w:rsidRDefault="00892C6E" w:rsidP="00892C6E">
      <w:pPr>
        <w:rPr>
          <w:rFonts w:ascii="Grotesque Light" w:eastAsia="Grotesque Light" w:hAnsi="Grotesque Light" w:cs="Times New Roman"/>
          <w:sz w:val="32"/>
          <w:szCs w:val="32"/>
        </w:rPr>
      </w:pPr>
    </w:p>
    <w:p w14:paraId="4C3B4108" w14:textId="77777777" w:rsidR="00892C6E" w:rsidRDefault="00892C6E" w:rsidP="00892C6E">
      <w:pPr>
        <w:rPr>
          <w:rFonts w:ascii="Grotesque Light" w:eastAsia="Grotesque Light" w:hAnsi="Grotesque Light" w:cs="Times New Roman"/>
          <w:sz w:val="32"/>
          <w:szCs w:val="32"/>
        </w:rPr>
      </w:pPr>
    </w:p>
    <w:p w14:paraId="183A9FEF" w14:textId="77777777" w:rsidR="00892C6E" w:rsidRDefault="00892C6E" w:rsidP="00892C6E">
      <w:pPr>
        <w:rPr>
          <w:rFonts w:ascii="Grotesque Light" w:eastAsia="Grotesque Light" w:hAnsi="Grotesque Light" w:cs="Times New Roman"/>
          <w:sz w:val="32"/>
          <w:szCs w:val="32"/>
        </w:rPr>
      </w:pPr>
    </w:p>
    <w:p w14:paraId="1C164701" w14:textId="77777777" w:rsidR="00892C6E" w:rsidRDefault="00892C6E" w:rsidP="00892C6E">
      <w:pPr>
        <w:rPr>
          <w:rFonts w:ascii="Grotesque Light" w:eastAsia="Grotesque Light" w:hAnsi="Grotesque Light" w:cs="Times New Roman"/>
          <w:sz w:val="32"/>
          <w:szCs w:val="32"/>
        </w:rPr>
      </w:pPr>
    </w:p>
    <w:p w14:paraId="1DAEA72A" w14:textId="77777777" w:rsidR="00892C6E" w:rsidRDefault="00892C6E" w:rsidP="00892C6E">
      <w:pPr>
        <w:rPr>
          <w:rFonts w:ascii="Grotesque Light" w:eastAsia="Grotesque Light" w:hAnsi="Grotesque Light" w:cs="Times New Roman"/>
          <w:sz w:val="32"/>
          <w:szCs w:val="32"/>
        </w:rPr>
      </w:pPr>
    </w:p>
    <w:p w14:paraId="504FB9C4" w14:textId="77777777" w:rsidR="00892C6E" w:rsidRDefault="00892C6E" w:rsidP="00892C6E">
      <w:pPr>
        <w:rPr>
          <w:rFonts w:ascii="Grotesque Light" w:eastAsia="Grotesque Light" w:hAnsi="Grotesque Light" w:cs="Times New Roman"/>
          <w:sz w:val="32"/>
          <w:szCs w:val="32"/>
        </w:rPr>
      </w:pPr>
    </w:p>
    <w:p w14:paraId="1D96874C" w14:textId="77777777" w:rsidR="00892C6E" w:rsidRDefault="00892C6E" w:rsidP="00892C6E">
      <w:pPr>
        <w:rPr>
          <w:rFonts w:ascii="Grotesque Light" w:eastAsia="Grotesque Light" w:hAnsi="Grotesque Light" w:cs="Times New Roman"/>
          <w:sz w:val="32"/>
          <w:szCs w:val="32"/>
        </w:rPr>
      </w:pPr>
    </w:p>
    <w:p w14:paraId="7E9C8E25" w14:textId="77777777" w:rsidR="00892C6E" w:rsidRDefault="00892C6E" w:rsidP="00892C6E">
      <w:pPr>
        <w:rPr>
          <w:rFonts w:ascii="Grotesque Light" w:eastAsia="Grotesque Light" w:hAnsi="Grotesque Light" w:cs="Times New Roman"/>
          <w:sz w:val="32"/>
          <w:szCs w:val="32"/>
        </w:rPr>
        <w:sectPr w:rsidR="00892C6E">
          <w:pgSz w:w="12240" w:h="15840"/>
          <w:pgMar w:top="1440" w:right="1440" w:bottom="1440" w:left="1440" w:header="720" w:footer="720" w:gutter="0"/>
          <w:cols w:space="720"/>
          <w:docGrid w:linePitch="360"/>
        </w:sectPr>
      </w:pPr>
    </w:p>
    <w:p w14:paraId="3F7C2666" w14:textId="77777777" w:rsidR="00892C6E" w:rsidRDefault="00892C6E" w:rsidP="00892C6E">
      <w:pPr>
        <w:tabs>
          <w:tab w:val="left" w:pos="1191"/>
          <w:tab w:val="center" w:pos="4680"/>
        </w:tabs>
        <w:jc w:val="center"/>
        <w:rPr>
          <w:rFonts w:asciiTheme="majorHAnsi" w:hAnsiTheme="majorHAnsi"/>
          <w:color w:val="008232"/>
          <w:sz w:val="144"/>
          <w:szCs w:val="144"/>
        </w:rPr>
      </w:pPr>
    </w:p>
    <w:p w14:paraId="18D9E595" w14:textId="77777777" w:rsidR="00892C6E" w:rsidRPr="00892C6E" w:rsidRDefault="00892C6E" w:rsidP="00892C6E">
      <w:pPr>
        <w:tabs>
          <w:tab w:val="left" w:pos="1191"/>
          <w:tab w:val="center" w:pos="4680"/>
        </w:tabs>
        <w:jc w:val="center"/>
        <w:rPr>
          <w:rFonts w:asciiTheme="majorHAnsi" w:hAnsiTheme="majorHAnsi"/>
          <w:color w:val="008232"/>
          <w:sz w:val="72"/>
          <w:szCs w:val="72"/>
        </w:rPr>
      </w:pPr>
    </w:p>
    <w:p w14:paraId="6BC8CBD4" w14:textId="791AE459" w:rsidR="00892C6E" w:rsidRPr="00F869D7" w:rsidRDefault="00892C6E" w:rsidP="00892C6E">
      <w:pPr>
        <w:tabs>
          <w:tab w:val="left" w:pos="1191"/>
          <w:tab w:val="center" w:pos="4680"/>
        </w:tabs>
        <w:jc w:val="center"/>
        <w:rPr>
          <w:rFonts w:asciiTheme="majorHAnsi" w:hAnsiTheme="majorHAnsi"/>
          <w:color w:val="008232"/>
          <w:sz w:val="144"/>
          <w:szCs w:val="144"/>
        </w:rPr>
      </w:pPr>
      <w:r>
        <w:rPr>
          <w:rFonts w:asciiTheme="majorHAnsi" w:hAnsiTheme="majorHAnsi"/>
          <w:color w:val="008232"/>
          <w:sz w:val="144"/>
          <w:szCs w:val="144"/>
        </w:rPr>
        <w:t>Batteries and Controllers</w:t>
      </w:r>
    </w:p>
    <w:p w14:paraId="1140863F" w14:textId="77777777" w:rsidR="00892C6E" w:rsidRDefault="00892C6E" w:rsidP="00892C6E">
      <w:r w:rsidRPr="00AD78EA">
        <w:rPr>
          <w:noProof/>
        </w:rPr>
        <mc:AlternateContent>
          <mc:Choice Requires="wps">
            <w:drawing>
              <wp:anchor distT="0" distB="0" distL="114300" distR="114300" simplePos="0" relativeHeight="252167168" behindDoc="0" locked="0" layoutInCell="0" allowOverlap="1" wp14:anchorId="62549FA1" wp14:editId="637CDA19">
                <wp:simplePos x="0" y="0"/>
                <wp:positionH relativeFrom="margin">
                  <wp:posOffset>3475990</wp:posOffset>
                </wp:positionH>
                <wp:positionV relativeFrom="topMargin">
                  <wp:posOffset>5275580</wp:posOffset>
                </wp:positionV>
                <wp:extent cx="914400" cy="219075"/>
                <wp:effectExtent l="0" t="0" r="19050" b="28575"/>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E84F17C" w14:textId="77777777" w:rsidR="00892C6E" w:rsidRPr="00FD01E2" w:rsidRDefault="00892C6E" w:rsidP="00892C6E">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2549FA1" id="Text Box 261" o:spid="_x0000_s1073" type="#_x0000_t202" style="position:absolute;margin-left:273.7pt;margin-top:415.4pt;width:1in;height:17.25pt;z-index:2521671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" o:allowincell="f" fillcolor="#009b3a" strokecolor="#009b3a">
                <v:textbox inset=",0,,0">
                  <w:txbxContent>
                    <w:p w14:paraId="7E84F17C" w14:textId="77777777" w:rsidR="00892C6E" w:rsidRPr="00FD01E2" w:rsidRDefault="00892C6E" w:rsidP="00892C6E">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2168192" behindDoc="0" locked="0" layoutInCell="0" allowOverlap="1" wp14:anchorId="47C7DF87" wp14:editId="59D70DD7">
                <wp:simplePos x="0" y="0"/>
                <wp:positionH relativeFrom="margin">
                  <wp:posOffset>2468245</wp:posOffset>
                </wp:positionH>
                <wp:positionV relativeFrom="topMargin">
                  <wp:posOffset>5276215</wp:posOffset>
                </wp:positionV>
                <wp:extent cx="914400" cy="219075"/>
                <wp:effectExtent l="0" t="0" r="19050" b="28575"/>
                <wp:wrapNone/>
                <wp:docPr id="264"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4D312E76" w14:textId="77777777" w:rsidR="00892C6E" w:rsidRPr="00FD01E2" w:rsidRDefault="00892C6E" w:rsidP="00892C6E">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7C7DF87" id="Text Box 264" o:spid="_x0000_s1074" type="#_x0000_t202" style="position:absolute;margin-left:194.35pt;margin-top:415.45pt;width:1in;height:17.25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" o:allowincell="f" fillcolor="#fed100" strokecolor="#fed100">
                <v:textbox inset=",0,,0">
                  <w:txbxContent>
                    <w:p w14:paraId="4D312E76" w14:textId="77777777" w:rsidR="00892C6E" w:rsidRPr="00FD01E2" w:rsidRDefault="00892C6E" w:rsidP="00892C6E">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2169216" behindDoc="0" locked="0" layoutInCell="0" allowOverlap="1" wp14:anchorId="2A3ADC1B" wp14:editId="2F1AB9F9">
                <wp:simplePos x="0" y="0"/>
                <wp:positionH relativeFrom="margin">
                  <wp:posOffset>1456690</wp:posOffset>
                </wp:positionH>
                <wp:positionV relativeFrom="topMargin">
                  <wp:posOffset>5274945</wp:posOffset>
                </wp:positionV>
                <wp:extent cx="914400" cy="219075"/>
                <wp:effectExtent l="0" t="0" r="19050" b="28575"/>
                <wp:wrapNone/>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2D04DFD" w14:textId="77777777" w:rsidR="00892C6E" w:rsidRPr="00F869D7" w:rsidRDefault="00892C6E" w:rsidP="00892C6E">
                            <w:pPr>
                              <w:spacing w:after="0" w:line="240" w:lineRule="auto"/>
                              <w:jc w:val="right"/>
                              <w:rPr>
                                <w:rFonts w:ascii="Grotesque Light" w:hAnsi="Grotesque Light"/>
                                <w:noProof/>
                                <w:color w:val="009B3A"/>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A3ADC1B" id="Text Box 269" o:spid="_x0000_s1075" type="#_x0000_t202" style="position:absolute;margin-left:114.7pt;margin-top:415.35pt;width:1in;height:17.25pt;z-index:2521692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" o:allowincell="f" fillcolor="#009b3a" strokecolor="#009b3a">
                <v:textbox inset=",0,,0">
                  <w:txbxContent>
                    <w:p w14:paraId="72D04DFD" w14:textId="77777777" w:rsidR="00892C6E" w:rsidRPr="00F869D7" w:rsidRDefault="00892C6E" w:rsidP="00892C6E">
                      <w:pPr>
                        <w:spacing w:after="0" w:line="240" w:lineRule="auto"/>
                        <w:jc w:val="right"/>
                        <w:rPr>
                          <w:rFonts w:ascii="Grotesque Light" w:hAnsi="Grotesque Light"/>
                          <w:noProof/>
                          <w:color w:val="009B3A"/>
                          <w:sz w:val="24"/>
                          <w:szCs w:val="24"/>
                        </w:rPr>
                      </w:pPr>
                    </w:p>
                  </w:txbxContent>
                </v:textbox>
                <w10:wrap anchorx="margin" anchory="margin"/>
              </v:shape>
            </w:pict>
          </mc:Fallback>
        </mc:AlternateContent>
      </w:r>
    </w:p>
    <w:p w14:paraId="736AC6AC" w14:textId="77777777" w:rsidR="00892C6E" w:rsidRPr="00AD78EA" w:rsidRDefault="00892C6E" w:rsidP="00892C6E">
      <w:pPr>
        <w:tabs>
          <w:tab w:val="center" w:pos="4680"/>
        </w:tabs>
        <w:sectPr w:rsidR="00892C6E" w:rsidRPr="00AD78EA" w:rsidSect="00F869D7">
          <w:headerReference w:type="default" r:id="rId104"/>
          <w:footerReference w:type="default" r:id="rId105"/>
          <w:pgSz w:w="12240" w:h="15840"/>
          <w:pgMar w:top="1440" w:right="1440" w:bottom="1440" w:left="1440" w:header="720" w:footer="720" w:gutter="0"/>
          <w:pgBorders w:display="firstPage" w:offsetFrom="page">
            <w:top w:val="single" w:sz="48" w:space="24" w:color="FED100"/>
            <w:left w:val="single" w:sz="48" w:space="24" w:color="FED100"/>
            <w:bottom w:val="single" w:sz="48" w:space="24" w:color="FED100"/>
            <w:right w:val="single" w:sz="48" w:space="24" w:color="FED100"/>
          </w:pgBorders>
          <w:cols w:space="720"/>
          <w:docGrid w:linePitch="360"/>
        </w:sectPr>
      </w:pPr>
      <w:r>
        <w:rPr>
          <w:noProof/>
        </w:rPr>
        <w:drawing>
          <wp:anchor distT="0" distB="0" distL="114300" distR="114300" simplePos="0" relativeHeight="252170240" behindDoc="1" locked="0" layoutInCell="1" allowOverlap="1" wp14:anchorId="2F5D47D8" wp14:editId="289A00C3">
            <wp:simplePos x="0" y="0"/>
            <wp:positionH relativeFrom="margin">
              <wp:posOffset>1797050</wp:posOffset>
            </wp:positionH>
            <wp:positionV relativeFrom="bottomMargin">
              <wp:posOffset>-519430</wp:posOffset>
            </wp:positionV>
            <wp:extent cx="2406015" cy="1035685"/>
            <wp:effectExtent l="0" t="0" r="0" b="0"/>
            <wp:wrapTight wrapText="bothSides">
              <wp:wrapPolygon edited="0">
                <wp:start x="0" y="0"/>
                <wp:lineTo x="0" y="21057"/>
                <wp:lineTo x="21378" y="21057"/>
                <wp:lineTo x="21378" y="0"/>
                <wp:lineTo x="0" y="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6015" cy="1035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F585B9" w14:textId="77777777" w:rsidR="00892C6E" w:rsidRDefault="00892C6E" w:rsidP="00892C6E">
      <w:pPr>
        <w:tabs>
          <w:tab w:val="left" w:pos="1222"/>
        </w:tabs>
        <w:rPr>
          <w:rFonts w:ascii="Grotesque Light" w:eastAsia="Grotesque Light" w:hAnsi="Grotesque Light" w:cs="Times New Roman"/>
          <w:sz w:val="32"/>
          <w:szCs w:val="32"/>
        </w:rPr>
        <w:sectPr w:rsidR="00892C6E">
          <w:headerReference w:type="default" r:id="rId106"/>
          <w:footerReference w:type="default" r:id="rId107"/>
          <w:pgSz w:w="12240" w:h="15840"/>
          <w:pgMar w:top="1440" w:right="1440" w:bottom="1440" w:left="1440" w:header="720" w:footer="720" w:gutter="0"/>
          <w:cols w:space="720"/>
          <w:docGrid w:linePitch="360"/>
        </w:sectPr>
      </w:pPr>
      <w:r>
        <w:rPr>
          <w:rFonts w:ascii="Grotesque Light" w:eastAsia="Grotesque Light" w:hAnsi="Grotesque Light" w:cs="Times New Roman"/>
          <w:sz w:val="32"/>
          <w:szCs w:val="32"/>
        </w:rPr>
        <w:tab/>
        <w:t>Batteries and testing</w:t>
      </w:r>
    </w:p>
    <w:p w14:paraId="32D12216" w14:textId="4317A8A1" w:rsidR="00892C6E" w:rsidRDefault="00892C6E" w:rsidP="00892C6E">
      <w:pPr>
        <w:tabs>
          <w:tab w:val="left" w:pos="1222"/>
        </w:tabs>
        <w:rPr>
          <w:rFonts w:ascii="Grotesque Light" w:eastAsia="Grotesque Light" w:hAnsi="Grotesque Light" w:cs="Times New Roman"/>
          <w:sz w:val="32"/>
          <w:szCs w:val="32"/>
        </w:rPr>
      </w:pPr>
      <w:r>
        <w:rPr>
          <w:rFonts w:ascii="Grotesque Light" w:eastAsia="Grotesque Light" w:hAnsi="Grotesque Light" w:cs="Times New Roman"/>
          <w:sz w:val="32"/>
          <w:szCs w:val="32"/>
        </w:rPr>
        <w:t>controllers</w:t>
      </w:r>
    </w:p>
    <w:p w14:paraId="6BE04C34" w14:textId="16D8490D" w:rsidR="00892C6E" w:rsidRPr="00892C6E" w:rsidRDefault="00892C6E" w:rsidP="00892C6E">
      <w:pPr>
        <w:tabs>
          <w:tab w:val="left" w:pos="1222"/>
        </w:tabs>
        <w:rPr>
          <w:rFonts w:ascii="Grotesque Light" w:eastAsia="Grotesque Light" w:hAnsi="Grotesque Light" w:cs="Times New Roman"/>
          <w:sz w:val="32"/>
          <w:szCs w:val="32"/>
        </w:rPr>
        <w:sectPr w:rsidR="00892C6E" w:rsidRPr="00892C6E">
          <w:pgSz w:w="12240" w:h="15840"/>
          <w:pgMar w:top="1440" w:right="1440" w:bottom="1440" w:left="1440" w:header="720" w:footer="720" w:gutter="0"/>
          <w:cols w:space="720"/>
          <w:docGrid w:linePitch="360"/>
        </w:sectPr>
      </w:pPr>
      <w:r>
        <w:rPr>
          <w:rFonts w:ascii="Grotesque Light" w:eastAsia="Grotesque Light" w:hAnsi="Grotesque Light" w:cs="Times New Roman"/>
          <w:sz w:val="32"/>
          <w:szCs w:val="32"/>
        </w:rPr>
        <w:tab/>
      </w:r>
    </w:p>
    <w:p w14:paraId="7F4BDE3C" w14:textId="5F455287" w:rsidR="00892C6E" w:rsidRDefault="00892C6E" w:rsidP="002F7B10">
      <w:pPr>
        <w:rPr>
          <w:rFonts w:ascii="Grotesque Light" w:eastAsia="Grotesque Light" w:hAnsi="Grotesque Light" w:cs="Times New Roman"/>
          <w:sz w:val="32"/>
          <w:szCs w:val="32"/>
        </w:rPr>
      </w:pPr>
    </w:p>
    <w:p w14:paraId="0DE5154C" w14:textId="77777777" w:rsidR="00635C7F" w:rsidRDefault="00635C7F" w:rsidP="00892C6E">
      <w:pPr>
        <w:tabs>
          <w:tab w:val="left" w:pos="1191"/>
          <w:tab w:val="center" w:pos="4680"/>
        </w:tabs>
        <w:rPr>
          <w:rFonts w:asciiTheme="majorHAnsi" w:hAnsiTheme="majorHAnsi"/>
          <w:color w:val="FED100" w:themeColor="accent4"/>
          <w:sz w:val="144"/>
          <w:szCs w:val="144"/>
        </w:rPr>
      </w:pPr>
    </w:p>
    <w:p w14:paraId="286EBD68" w14:textId="77777777" w:rsidR="00635C7F" w:rsidRDefault="00635C7F" w:rsidP="00635C7F">
      <w:pPr>
        <w:tabs>
          <w:tab w:val="left" w:pos="1191"/>
          <w:tab w:val="center" w:pos="4680"/>
        </w:tabs>
        <w:jc w:val="center"/>
        <w:rPr>
          <w:rFonts w:asciiTheme="majorHAnsi" w:hAnsiTheme="majorHAnsi"/>
          <w:color w:val="FED100" w:themeColor="accent4"/>
          <w:sz w:val="144"/>
          <w:szCs w:val="144"/>
        </w:rPr>
      </w:pPr>
    </w:p>
    <w:p w14:paraId="3B650C7C" w14:textId="50108447" w:rsidR="00635C7F" w:rsidRPr="00F869D7" w:rsidRDefault="00635C7F" w:rsidP="00635C7F">
      <w:pPr>
        <w:tabs>
          <w:tab w:val="left" w:pos="1191"/>
          <w:tab w:val="center" w:pos="4680"/>
        </w:tabs>
        <w:jc w:val="center"/>
        <w:rPr>
          <w:rFonts w:asciiTheme="majorHAnsi" w:hAnsiTheme="majorHAnsi"/>
          <w:color w:val="008232"/>
          <w:sz w:val="144"/>
          <w:szCs w:val="144"/>
        </w:rPr>
      </w:pPr>
      <w:r>
        <w:rPr>
          <w:rFonts w:asciiTheme="majorHAnsi" w:hAnsiTheme="majorHAnsi"/>
          <w:color w:val="008232"/>
          <w:sz w:val="144"/>
          <w:szCs w:val="144"/>
        </w:rPr>
        <w:t>Testing</w:t>
      </w:r>
    </w:p>
    <w:p w14:paraId="4C74426D" w14:textId="77777777" w:rsidR="00635C7F" w:rsidRDefault="00635C7F" w:rsidP="00635C7F">
      <w:r w:rsidRPr="00AD78EA">
        <w:rPr>
          <w:noProof/>
        </w:rPr>
        <mc:AlternateContent>
          <mc:Choice Requires="wps">
            <w:drawing>
              <wp:anchor distT="0" distB="0" distL="114300" distR="114300" simplePos="0" relativeHeight="251848704" behindDoc="0" locked="0" layoutInCell="0" allowOverlap="1" wp14:anchorId="645D17BA" wp14:editId="62642D5C">
                <wp:simplePos x="0" y="0"/>
                <wp:positionH relativeFrom="margin">
                  <wp:posOffset>3475990</wp:posOffset>
                </wp:positionH>
                <wp:positionV relativeFrom="topMargin">
                  <wp:posOffset>5275580</wp:posOffset>
                </wp:positionV>
                <wp:extent cx="914400" cy="219075"/>
                <wp:effectExtent l="0" t="0" r="19050" b="28575"/>
                <wp:wrapNone/>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13AB89CC" w14:textId="77777777" w:rsidR="0055217F" w:rsidRPr="00FD01E2" w:rsidRDefault="0055217F" w:rsidP="00635C7F">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45D17BA" id="Text Box 196" o:spid="_x0000_s1076" type="#_x0000_t202" style="position:absolute;margin-left:273.7pt;margin-top:415.4pt;width:1in;height:17.2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" o:allowincell="f" fillcolor="#009b3a" strokecolor="#009b3a">
                <v:textbox inset=",0,,0">
                  <w:txbxContent>
                    <w:p w14:paraId="13AB89CC" w14:textId="77777777" w:rsidR="0055217F" w:rsidRPr="00FD01E2" w:rsidRDefault="0055217F" w:rsidP="00635C7F">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49728" behindDoc="0" locked="0" layoutInCell="0" allowOverlap="1" wp14:anchorId="382D06C0" wp14:editId="3268D5E8">
                <wp:simplePos x="0" y="0"/>
                <wp:positionH relativeFrom="margin">
                  <wp:posOffset>2468245</wp:posOffset>
                </wp:positionH>
                <wp:positionV relativeFrom="topMargin">
                  <wp:posOffset>5276215</wp:posOffset>
                </wp:positionV>
                <wp:extent cx="914400" cy="219075"/>
                <wp:effectExtent l="0" t="0" r="19050" b="28575"/>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33D5C3B1" w14:textId="77777777" w:rsidR="0055217F" w:rsidRPr="00FD01E2" w:rsidRDefault="0055217F" w:rsidP="00635C7F">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82D06C0" id="Text Box 197" o:spid="_x0000_s1077" type="#_x0000_t202" style="position:absolute;margin-left:194.35pt;margin-top:415.45pt;width:1in;height:17.25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" o:allowincell="f" fillcolor="#fed100" strokecolor="#fed100">
                <v:textbox inset=",0,,0">
                  <w:txbxContent>
                    <w:p w14:paraId="33D5C3B1" w14:textId="77777777" w:rsidR="0055217F" w:rsidRPr="00FD01E2" w:rsidRDefault="0055217F" w:rsidP="00635C7F">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50752" behindDoc="0" locked="0" layoutInCell="0" allowOverlap="1" wp14:anchorId="7AE2FD2B" wp14:editId="71175D4B">
                <wp:simplePos x="0" y="0"/>
                <wp:positionH relativeFrom="margin">
                  <wp:posOffset>1456690</wp:posOffset>
                </wp:positionH>
                <wp:positionV relativeFrom="topMargin">
                  <wp:posOffset>5274945</wp:posOffset>
                </wp:positionV>
                <wp:extent cx="914400" cy="219075"/>
                <wp:effectExtent l="0" t="0" r="19050" b="28575"/>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4D5400F4" w14:textId="77777777" w:rsidR="0055217F" w:rsidRPr="00F869D7" w:rsidRDefault="0055217F" w:rsidP="00635C7F">
                            <w:pPr>
                              <w:spacing w:after="0" w:line="240" w:lineRule="auto"/>
                              <w:jc w:val="right"/>
                              <w:rPr>
                                <w:rFonts w:ascii="Grotesque Light" w:hAnsi="Grotesque Light"/>
                                <w:noProof/>
                                <w:color w:val="009B3A"/>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AE2FD2B" id="Text Box 198" o:spid="_x0000_s1078" type="#_x0000_t202" style="position:absolute;margin-left:114.7pt;margin-top:415.35pt;width:1in;height:17.2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" o:allowincell="f" fillcolor="#009b3a" strokecolor="#009b3a">
                <v:textbox inset=",0,,0">
                  <w:txbxContent>
                    <w:p w14:paraId="4D5400F4" w14:textId="77777777" w:rsidR="0055217F" w:rsidRPr="00F869D7" w:rsidRDefault="0055217F" w:rsidP="00635C7F">
                      <w:pPr>
                        <w:spacing w:after="0" w:line="240" w:lineRule="auto"/>
                        <w:jc w:val="right"/>
                        <w:rPr>
                          <w:rFonts w:ascii="Grotesque Light" w:hAnsi="Grotesque Light"/>
                          <w:noProof/>
                          <w:color w:val="009B3A"/>
                          <w:sz w:val="24"/>
                          <w:szCs w:val="24"/>
                        </w:rPr>
                      </w:pPr>
                    </w:p>
                  </w:txbxContent>
                </v:textbox>
                <w10:wrap anchorx="margin" anchory="margin"/>
              </v:shape>
            </w:pict>
          </mc:Fallback>
        </mc:AlternateContent>
      </w:r>
    </w:p>
    <w:p w14:paraId="23252DDC" w14:textId="77777777" w:rsidR="00635C7F" w:rsidRPr="00AD78EA" w:rsidRDefault="00635C7F" w:rsidP="00635C7F">
      <w:pPr>
        <w:tabs>
          <w:tab w:val="center" w:pos="4680"/>
        </w:tabs>
        <w:sectPr w:rsidR="00635C7F" w:rsidRPr="00AD78EA" w:rsidSect="00F869D7">
          <w:headerReference w:type="default" r:id="rId108"/>
          <w:footerReference w:type="default" r:id="rId109"/>
          <w:pgSz w:w="12240" w:h="15840"/>
          <w:pgMar w:top="1440" w:right="1440" w:bottom="1440" w:left="1440" w:header="720" w:footer="720" w:gutter="0"/>
          <w:pgBorders w:display="firstPage" w:offsetFrom="page">
            <w:top w:val="single" w:sz="48" w:space="24" w:color="FED100"/>
            <w:left w:val="single" w:sz="48" w:space="24" w:color="FED100"/>
            <w:bottom w:val="single" w:sz="48" w:space="24" w:color="FED100"/>
            <w:right w:val="single" w:sz="48" w:space="24" w:color="FED100"/>
          </w:pgBorders>
          <w:cols w:space="720"/>
          <w:docGrid w:linePitch="360"/>
        </w:sectPr>
      </w:pPr>
      <w:r>
        <w:rPr>
          <w:noProof/>
        </w:rPr>
        <w:drawing>
          <wp:anchor distT="0" distB="0" distL="114300" distR="114300" simplePos="0" relativeHeight="251851776" behindDoc="1" locked="0" layoutInCell="1" allowOverlap="1" wp14:anchorId="2862FE0F" wp14:editId="78B94A01">
            <wp:simplePos x="0" y="0"/>
            <wp:positionH relativeFrom="margin">
              <wp:posOffset>1797050</wp:posOffset>
            </wp:positionH>
            <wp:positionV relativeFrom="bottomMargin">
              <wp:posOffset>-519430</wp:posOffset>
            </wp:positionV>
            <wp:extent cx="2406015" cy="1035685"/>
            <wp:effectExtent l="0" t="0" r="0" b="0"/>
            <wp:wrapTight wrapText="bothSides">
              <wp:wrapPolygon edited="0">
                <wp:start x="0" y="0"/>
                <wp:lineTo x="0" y="21057"/>
                <wp:lineTo x="21378" y="21057"/>
                <wp:lineTo x="21378"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6015" cy="1035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AD76D8" w14:textId="506AD59B" w:rsidR="003335E9" w:rsidRDefault="00892C6E" w:rsidP="002F7B10">
      <w:pPr>
        <w:rPr>
          <w:rFonts w:ascii="Grotesque Light" w:eastAsia="Grotesque Light" w:hAnsi="Grotesque Light" w:cs="Times New Roman"/>
          <w:sz w:val="32"/>
          <w:szCs w:val="32"/>
        </w:rPr>
      </w:pPr>
      <w:r>
        <w:rPr>
          <w:rFonts w:ascii="Grotesque Light" w:eastAsia="Grotesque Light" w:hAnsi="Grotesque Light" w:cs="Times New Roman"/>
          <w:sz w:val="32"/>
          <w:szCs w:val="32"/>
        </w:rPr>
        <w:lastRenderedPageBreak/>
        <w:t>Exit and Vision test</w:t>
      </w:r>
    </w:p>
    <w:p w14:paraId="192F8E17" w14:textId="7467A554" w:rsidR="00892C6E" w:rsidRDefault="00892C6E" w:rsidP="002F7B10">
      <w:pPr>
        <w:rPr>
          <w:rFonts w:ascii="Grotesque Light" w:eastAsia="Grotesque Light" w:hAnsi="Grotesque Light" w:cs="Times New Roman"/>
          <w:sz w:val="32"/>
          <w:szCs w:val="32"/>
        </w:rPr>
      </w:pPr>
      <w:r>
        <w:rPr>
          <w:rFonts w:ascii="Grotesque Light" w:eastAsia="Grotesque Light" w:hAnsi="Grotesque Light" w:cs="Times New Roman"/>
          <w:sz w:val="32"/>
          <w:szCs w:val="32"/>
        </w:rPr>
        <w:t>Practice laps</w:t>
      </w:r>
    </w:p>
    <w:p w14:paraId="4F7FCB5D" w14:textId="74A99270" w:rsidR="003335E9" w:rsidRDefault="003335E9" w:rsidP="002F7B10">
      <w:pPr>
        <w:rPr>
          <w:rFonts w:ascii="Grotesque Light" w:eastAsia="Grotesque Light" w:hAnsi="Grotesque Light" w:cs="Times New Roman"/>
          <w:sz w:val="32"/>
          <w:szCs w:val="32"/>
        </w:rPr>
      </w:pPr>
    </w:p>
    <w:p w14:paraId="6FC98A00" w14:textId="77777777" w:rsidR="00892C6E" w:rsidRDefault="00892C6E" w:rsidP="002F7B10">
      <w:pPr>
        <w:rPr>
          <w:rFonts w:ascii="Grotesque Light" w:eastAsia="Grotesque Light" w:hAnsi="Grotesque Light" w:cs="Times New Roman"/>
          <w:sz w:val="32"/>
          <w:szCs w:val="32"/>
        </w:rPr>
        <w:sectPr w:rsidR="00892C6E">
          <w:headerReference w:type="default" r:id="rId110"/>
          <w:footerReference w:type="default" r:id="rId111"/>
          <w:pgSz w:w="12240" w:h="15840"/>
          <w:pgMar w:top="1440" w:right="1440" w:bottom="1440" w:left="1440" w:header="720" w:footer="720" w:gutter="0"/>
          <w:cols w:space="720"/>
          <w:docGrid w:linePitch="360"/>
        </w:sectPr>
      </w:pPr>
    </w:p>
    <w:p w14:paraId="5C29D128" w14:textId="6B3C9E96" w:rsidR="003335E9" w:rsidRDefault="00892C6E" w:rsidP="002F7B10">
      <w:pPr>
        <w:rPr>
          <w:rFonts w:ascii="Grotesque Light" w:eastAsia="Grotesque Light" w:hAnsi="Grotesque Light" w:cs="Times New Roman"/>
          <w:sz w:val="32"/>
          <w:szCs w:val="32"/>
        </w:rPr>
        <w:sectPr w:rsidR="003335E9">
          <w:pgSz w:w="12240" w:h="15840"/>
          <w:pgMar w:top="1440" w:right="1440" w:bottom="1440" w:left="1440" w:header="720" w:footer="720" w:gutter="0"/>
          <w:cols w:space="720"/>
          <w:docGrid w:linePitch="360"/>
        </w:sectPr>
      </w:pPr>
      <w:r>
        <w:rPr>
          <w:rFonts w:ascii="Grotesque Light" w:eastAsia="Grotesque Light" w:hAnsi="Grotesque Light" w:cs="Times New Roman"/>
          <w:sz w:val="32"/>
          <w:szCs w:val="32"/>
        </w:rPr>
        <w:t>Problems found and Modifications</w:t>
      </w:r>
    </w:p>
    <w:p w14:paraId="53854791" w14:textId="77777777" w:rsidR="00635C7F" w:rsidRDefault="00635C7F" w:rsidP="00635C7F">
      <w:pPr>
        <w:tabs>
          <w:tab w:val="left" w:pos="1191"/>
          <w:tab w:val="center" w:pos="4680"/>
        </w:tabs>
        <w:jc w:val="center"/>
        <w:rPr>
          <w:rFonts w:asciiTheme="majorHAnsi" w:hAnsiTheme="majorHAnsi"/>
          <w:color w:val="FED100" w:themeColor="accent4"/>
          <w:sz w:val="144"/>
          <w:szCs w:val="144"/>
        </w:rPr>
      </w:pPr>
    </w:p>
    <w:p w14:paraId="3B176B6E" w14:textId="77777777" w:rsidR="00635C7F" w:rsidRDefault="00635C7F" w:rsidP="00635C7F">
      <w:pPr>
        <w:tabs>
          <w:tab w:val="left" w:pos="1191"/>
          <w:tab w:val="center" w:pos="4680"/>
        </w:tabs>
        <w:jc w:val="center"/>
        <w:rPr>
          <w:rFonts w:asciiTheme="majorHAnsi" w:hAnsiTheme="majorHAnsi"/>
          <w:color w:val="FED100" w:themeColor="accent4"/>
          <w:sz w:val="144"/>
          <w:szCs w:val="144"/>
        </w:rPr>
      </w:pPr>
    </w:p>
    <w:p w14:paraId="0C812811" w14:textId="494E726F" w:rsidR="00635C7F" w:rsidRPr="00F869D7" w:rsidRDefault="00635C7F" w:rsidP="00635C7F">
      <w:pPr>
        <w:tabs>
          <w:tab w:val="left" w:pos="1191"/>
          <w:tab w:val="center" w:pos="4680"/>
        </w:tabs>
        <w:jc w:val="center"/>
        <w:rPr>
          <w:rFonts w:asciiTheme="majorHAnsi" w:hAnsiTheme="majorHAnsi"/>
          <w:color w:val="008232"/>
          <w:sz w:val="144"/>
          <w:szCs w:val="144"/>
        </w:rPr>
      </w:pPr>
      <w:r>
        <w:rPr>
          <w:rFonts w:asciiTheme="majorHAnsi" w:hAnsiTheme="majorHAnsi"/>
          <w:color w:val="008232"/>
          <w:sz w:val="144"/>
          <w:szCs w:val="144"/>
        </w:rPr>
        <w:t>Fundraising</w:t>
      </w:r>
    </w:p>
    <w:p w14:paraId="51EAC421" w14:textId="27A213C8" w:rsidR="00635C7F" w:rsidRPr="00F869D7" w:rsidRDefault="00635C7F" w:rsidP="00635C7F">
      <w:pPr>
        <w:tabs>
          <w:tab w:val="left" w:pos="1191"/>
          <w:tab w:val="center" w:pos="4680"/>
        </w:tabs>
        <w:jc w:val="center"/>
        <w:rPr>
          <w:rFonts w:asciiTheme="majorHAnsi" w:hAnsiTheme="majorHAnsi"/>
          <w:color w:val="000000" w:themeColor="text1"/>
          <w:sz w:val="64"/>
          <w:szCs w:val="64"/>
        </w:rPr>
      </w:pPr>
      <w:r>
        <w:rPr>
          <w:rFonts w:asciiTheme="majorHAnsi" w:hAnsiTheme="majorHAnsi"/>
          <w:color w:val="000000" w:themeColor="text1"/>
          <w:sz w:val="64"/>
          <w:szCs w:val="64"/>
        </w:rPr>
        <w:t>Sponsors and Events</w:t>
      </w:r>
    </w:p>
    <w:p w14:paraId="3673096B" w14:textId="77777777" w:rsidR="00635C7F" w:rsidRDefault="00635C7F" w:rsidP="00635C7F">
      <w:r w:rsidRPr="00AD78EA">
        <w:rPr>
          <w:noProof/>
        </w:rPr>
        <mc:AlternateContent>
          <mc:Choice Requires="wps">
            <w:drawing>
              <wp:anchor distT="0" distB="0" distL="114300" distR="114300" simplePos="0" relativeHeight="251853824" behindDoc="0" locked="0" layoutInCell="0" allowOverlap="1" wp14:anchorId="235FE055" wp14:editId="302DF4C5">
                <wp:simplePos x="0" y="0"/>
                <wp:positionH relativeFrom="margin">
                  <wp:posOffset>3475990</wp:posOffset>
                </wp:positionH>
                <wp:positionV relativeFrom="topMargin">
                  <wp:posOffset>5275580</wp:posOffset>
                </wp:positionV>
                <wp:extent cx="914400" cy="219075"/>
                <wp:effectExtent l="0" t="0" r="19050" b="2857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2433881" w14:textId="77777777" w:rsidR="0055217F" w:rsidRPr="00FD01E2" w:rsidRDefault="0055217F" w:rsidP="00635C7F">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35FE055" id="Text Box 218" o:spid="_x0000_s1079" type="#_x0000_t202" style="position:absolute;margin-left:273.7pt;margin-top:415.4pt;width:1in;height:17.25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" o:allowincell="f" fillcolor="#009b3a" strokecolor="#009b3a">
                <v:textbox inset=",0,,0">
                  <w:txbxContent>
                    <w:p w14:paraId="72433881" w14:textId="77777777" w:rsidR="0055217F" w:rsidRPr="00FD01E2" w:rsidRDefault="0055217F" w:rsidP="00635C7F">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54848" behindDoc="0" locked="0" layoutInCell="0" allowOverlap="1" wp14:anchorId="6E1405E0" wp14:editId="11325A30">
                <wp:simplePos x="0" y="0"/>
                <wp:positionH relativeFrom="margin">
                  <wp:posOffset>2468245</wp:posOffset>
                </wp:positionH>
                <wp:positionV relativeFrom="topMargin">
                  <wp:posOffset>5276215</wp:posOffset>
                </wp:positionV>
                <wp:extent cx="914400" cy="219075"/>
                <wp:effectExtent l="0" t="0" r="19050" b="28575"/>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60661B0A" w14:textId="77777777" w:rsidR="0055217F" w:rsidRPr="00FD01E2" w:rsidRDefault="0055217F" w:rsidP="00635C7F">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E1405E0" id="Text Box 384" o:spid="_x0000_s1080" type="#_x0000_t202" style="position:absolute;margin-left:194.35pt;margin-top:415.45pt;width:1in;height:17.2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" o:allowincell="f" fillcolor="#fed100" strokecolor="#fed100">
                <v:textbox inset=",0,,0">
                  <w:txbxContent>
                    <w:p w14:paraId="60661B0A" w14:textId="77777777" w:rsidR="0055217F" w:rsidRPr="00FD01E2" w:rsidRDefault="0055217F" w:rsidP="00635C7F">
                      <w:pPr>
                        <w:spacing w:after="0" w:line="240" w:lineRule="auto"/>
                        <w:jc w:val="right"/>
                        <w:rPr>
                          <w:rFonts w:ascii="Grotesque Light" w:hAnsi="Grotesque Light"/>
                          <w:noProof/>
                          <w:sz w:val="24"/>
                          <w:szCs w:val="24"/>
                        </w:rPr>
                      </w:pPr>
                    </w:p>
                  </w:txbxContent>
                </v:textbox>
                <w10:wrap anchorx="margin" anchory="margin"/>
              </v:shape>
            </w:pict>
          </mc:Fallback>
        </mc:AlternateContent>
      </w:r>
      <w:r w:rsidRPr="00AD78EA">
        <w:rPr>
          <w:noProof/>
        </w:rPr>
        <mc:AlternateContent>
          <mc:Choice Requires="wps">
            <w:drawing>
              <wp:anchor distT="0" distB="0" distL="114300" distR="114300" simplePos="0" relativeHeight="251855872" behindDoc="0" locked="0" layoutInCell="0" allowOverlap="1" wp14:anchorId="53BAA7FF" wp14:editId="3ACBC332">
                <wp:simplePos x="0" y="0"/>
                <wp:positionH relativeFrom="margin">
                  <wp:posOffset>1456690</wp:posOffset>
                </wp:positionH>
                <wp:positionV relativeFrom="topMargin">
                  <wp:posOffset>5274945</wp:posOffset>
                </wp:positionV>
                <wp:extent cx="914400" cy="219075"/>
                <wp:effectExtent l="0" t="0" r="19050" b="28575"/>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4BB8ECAF" w14:textId="77777777" w:rsidR="0055217F" w:rsidRPr="00F869D7" w:rsidRDefault="0055217F" w:rsidP="00635C7F">
                            <w:pPr>
                              <w:spacing w:after="0" w:line="240" w:lineRule="auto"/>
                              <w:jc w:val="right"/>
                              <w:rPr>
                                <w:rFonts w:ascii="Grotesque Light" w:hAnsi="Grotesque Light"/>
                                <w:noProof/>
                                <w:color w:val="009B3A"/>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3BAA7FF" id="Text Box 385" o:spid="_x0000_s1081" type="#_x0000_t202" style="position:absolute;margin-left:114.7pt;margin-top:415.35pt;width:1in;height:17.25pt;z-index:2518558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" o:allowincell="f" fillcolor="#009b3a" strokecolor="#009b3a">
                <v:textbox inset=",0,,0">
                  <w:txbxContent>
                    <w:p w14:paraId="4BB8ECAF" w14:textId="77777777" w:rsidR="0055217F" w:rsidRPr="00F869D7" w:rsidRDefault="0055217F" w:rsidP="00635C7F">
                      <w:pPr>
                        <w:spacing w:after="0" w:line="240" w:lineRule="auto"/>
                        <w:jc w:val="right"/>
                        <w:rPr>
                          <w:rFonts w:ascii="Grotesque Light" w:hAnsi="Grotesque Light"/>
                          <w:noProof/>
                          <w:color w:val="009B3A"/>
                          <w:sz w:val="24"/>
                          <w:szCs w:val="24"/>
                        </w:rPr>
                      </w:pPr>
                    </w:p>
                  </w:txbxContent>
                </v:textbox>
                <w10:wrap anchorx="margin" anchory="margin"/>
              </v:shape>
            </w:pict>
          </mc:Fallback>
        </mc:AlternateContent>
      </w:r>
    </w:p>
    <w:p w14:paraId="763D2921" w14:textId="77777777" w:rsidR="00635C7F" w:rsidRPr="00AD78EA" w:rsidRDefault="00635C7F" w:rsidP="00635C7F">
      <w:pPr>
        <w:tabs>
          <w:tab w:val="center" w:pos="4680"/>
        </w:tabs>
        <w:sectPr w:rsidR="00635C7F" w:rsidRPr="00AD78EA" w:rsidSect="00F869D7">
          <w:headerReference w:type="default" r:id="rId112"/>
          <w:footerReference w:type="default" r:id="rId113"/>
          <w:pgSz w:w="12240" w:h="15840"/>
          <w:pgMar w:top="1440" w:right="1440" w:bottom="1440" w:left="1440" w:header="720" w:footer="720" w:gutter="0"/>
          <w:pgBorders w:display="firstPage" w:offsetFrom="page">
            <w:top w:val="single" w:sz="48" w:space="24" w:color="FED100"/>
            <w:left w:val="single" w:sz="48" w:space="24" w:color="FED100"/>
            <w:bottom w:val="single" w:sz="48" w:space="24" w:color="FED100"/>
            <w:right w:val="single" w:sz="48" w:space="24" w:color="FED100"/>
          </w:pgBorders>
          <w:cols w:space="720"/>
          <w:docGrid w:linePitch="360"/>
        </w:sectPr>
      </w:pPr>
      <w:r>
        <w:rPr>
          <w:noProof/>
        </w:rPr>
        <w:drawing>
          <wp:anchor distT="0" distB="0" distL="114300" distR="114300" simplePos="0" relativeHeight="251856896" behindDoc="1" locked="0" layoutInCell="1" allowOverlap="1" wp14:anchorId="360C1BAC" wp14:editId="098E6C68">
            <wp:simplePos x="0" y="0"/>
            <wp:positionH relativeFrom="margin">
              <wp:posOffset>1797050</wp:posOffset>
            </wp:positionH>
            <wp:positionV relativeFrom="bottomMargin">
              <wp:posOffset>-519430</wp:posOffset>
            </wp:positionV>
            <wp:extent cx="2406015" cy="1035685"/>
            <wp:effectExtent l="0" t="0" r="0" b="0"/>
            <wp:wrapTight wrapText="bothSides">
              <wp:wrapPolygon edited="0">
                <wp:start x="0" y="0"/>
                <wp:lineTo x="0" y="21057"/>
                <wp:lineTo x="21378" y="21057"/>
                <wp:lineTo x="21378" y="0"/>
                <wp:lineTo x="0" y="0"/>
              </wp:wrapPolygon>
            </wp:wrapTight>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6015" cy="1035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9270D9" w14:textId="77777777" w:rsidR="0035678A" w:rsidRPr="00F41CA6" w:rsidRDefault="0035678A" w:rsidP="0035678A">
      <w:pPr>
        <w:jc w:val="center"/>
        <w:rPr>
          <w:rFonts w:ascii="Grotesque" w:eastAsia="Grotesque Light" w:hAnsi="Grotesque" w:cs="Times New Roman"/>
          <w:b/>
          <w:color w:val="008A35" w:themeColor="accent3"/>
          <w:sz w:val="40"/>
        </w:rPr>
      </w:pPr>
      <w:r w:rsidRPr="00F41CA6">
        <w:rPr>
          <w:rFonts w:ascii="Grotesque" w:eastAsia="Grotesque Light" w:hAnsi="Grotesque" w:cs="Times New Roman"/>
          <w:b/>
          <w:color w:val="008A35" w:themeColor="accent3"/>
          <w:sz w:val="40"/>
        </w:rPr>
        <w:lastRenderedPageBreak/>
        <w:t>E</w:t>
      </w:r>
      <w:r>
        <w:rPr>
          <w:rFonts w:ascii="Grotesque" w:eastAsia="Grotesque Light" w:hAnsi="Grotesque" w:cs="Times New Roman"/>
          <w:b/>
          <w:color w:val="008A35" w:themeColor="accent3"/>
          <w:sz w:val="40"/>
        </w:rPr>
        <w:t>vents</w:t>
      </w:r>
      <w:r w:rsidRPr="00F41CA6">
        <w:rPr>
          <w:rFonts w:ascii="Grotesque" w:eastAsia="Grotesque Light" w:hAnsi="Grotesque" w:cs="Times New Roman"/>
          <w:b/>
          <w:color w:val="008A35" w:themeColor="accent3"/>
          <w:sz w:val="40"/>
        </w:rPr>
        <w:t xml:space="preserve"> </w:t>
      </w:r>
    </w:p>
    <w:p w14:paraId="6E001F4D" w14:textId="26DFCCD2" w:rsidR="0035678A" w:rsidRPr="008634DE" w:rsidRDefault="0035678A" w:rsidP="0035678A">
      <w:pPr>
        <w:jc w:val="center"/>
        <w:rPr>
          <w:rFonts w:ascii="Grotesque" w:eastAsia="Grotesque Light" w:hAnsi="Grotesque" w:cs="Times New Roman"/>
          <w:b/>
          <w:color w:val="1C4213"/>
          <w:sz w:val="4"/>
          <w:szCs w:val="4"/>
        </w:rPr>
      </w:pPr>
      <w:r>
        <w:rPr>
          <w:noProof/>
        </w:rPr>
        <mc:AlternateContent>
          <mc:Choice Requires="wps">
            <w:drawing>
              <wp:anchor distT="4294967294" distB="4294967294" distL="114300" distR="114300" simplePos="0" relativeHeight="251923456" behindDoc="0" locked="0" layoutInCell="1" allowOverlap="1" wp14:anchorId="2B32C3E8" wp14:editId="678CFD56">
                <wp:simplePos x="0" y="0"/>
                <wp:positionH relativeFrom="margin">
                  <wp:align>center</wp:align>
                </wp:positionH>
                <wp:positionV relativeFrom="paragraph">
                  <wp:posOffset>17144</wp:posOffset>
                </wp:positionV>
                <wp:extent cx="4572000" cy="0"/>
                <wp:effectExtent l="0" t="0" r="0" b="0"/>
                <wp:wrapNone/>
                <wp:docPr id="298" name="Straight Connector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72000" cy="0"/>
                        </a:xfrm>
                        <a:prstGeom prst="line">
                          <a:avLst/>
                        </a:prstGeom>
                        <a:noFill/>
                        <a:ln w="19050" cap="flat" cmpd="sng" algn="ctr">
                          <a:solidFill>
                            <a:schemeClr val="accent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44DC0801" id="Straight Connector 298" o:spid="_x0000_s1026" style="position:absolute;z-index:251923456;visibility:visible;mso-wrap-style:square;mso-width-percent:0;mso-height-percent:0;mso-wrap-distance-left:9pt;mso-wrap-distance-top:-6e-5mm;mso-wrap-distance-right:9pt;mso-wrap-distance-bottom:-6e-5mm;mso-position-horizontal:center;mso-position-horizontal-relative:margin;mso-position-vertical:absolute;mso-position-vertical-relative:text;mso-width-percent:0;mso-height-percent:0;mso-width-relative:margin;mso-height-relative:margin" from="0,1.35pt" to="5in,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" strokecolor="#008a35 [3206]" strokeweight="1.5pt">
                <v:stroke joinstyle="miter"/>
                <o:lock v:ext="edit" shapetype="f"/>
                <w10:wrap anchorx="margin"/>
              </v:line>
            </w:pict>
          </mc:Fallback>
        </mc:AlternateContent>
      </w:r>
    </w:p>
    <w:p w14:paraId="15BDD173" w14:textId="77777777" w:rsidR="0035678A" w:rsidRDefault="0035678A" w:rsidP="0035678A">
      <w:pPr>
        <w:pStyle w:val="NormalWeb"/>
        <w:spacing w:before="0" w:beforeAutospacing="0" w:after="0" w:afterAutospacing="0"/>
        <w:ind w:firstLine="720"/>
        <w:jc w:val="center"/>
        <w:rPr>
          <w:rFonts w:asciiTheme="minorHAnsi" w:hAnsiTheme="minorHAnsi" w:cs="Arial"/>
          <w:color w:val="000000"/>
          <w:sz w:val="28"/>
          <w:szCs w:val="28"/>
        </w:rPr>
      </w:pPr>
      <w:r w:rsidRPr="0014526A">
        <w:rPr>
          <w:rFonts w:asciiTheme="minorHAnsi" w:hAnsiTheme="minorHAnsi" w:cs="Arial"/>
          <w:color w:val="000000"/>
          <w:sz w:val="28"/>
          <w:szCs w:val="28"/>
        </w:rPr>
        <w:t>As a team, we typically attend a variety of events including parades, expos, and open houses along with hosting two major fundraisers throughout the year. While we only bring a single car to some of these outreach opportunities, we always attend on behalf of everyone in the program. We usually have around nine events that we attend or host, but this last year we were unable to attend any. This section will document events our team attended during the time from early 2019 to early 2020. During this timeframe, we were still able to attend six events, and most importantly host our two fundraisers. There is no true distinction between events that are for marketing and events for public relations. We keep both ideas in mind at all events, as we believe that there could always be a business, an individual, or a parent that could see us and want to sponsor us or there is a student or future student that would want to the program or a similar program someday. The events we attended or hosted are listed below along with what type of event they are.</w:t>
      </w:r>
    </w:p>
    <w:p w14:paraId="2E18E1A6" w14:textId="77777777" w:rsidR="0035678A" w:rsidRDefault="0035678A" w:rsidP="0035678A">
      <w:pPr>
        <w:pStyle w:val="NormalWeb"/>
        <w:spacing w:before="0" w:beforeAutospacing="0" w:after="0" w:afterAutospacing="0"/>
        <w:ind w:firstLine="720"/>
        <w:rPr>
          <w:rFonts w:asciiTheme="minorHAnsi" w:hAnsiTheme="minorHAnsi" w:cs="Arial"/>
          <w:color w:val="000000"/>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35678A" w14:paraId="5E106A71" w14:textId="77777777" w:rsidTr="00E23665">
        <w:tc>
          <w:tcPr>
            <w:tcW w:w="2337" w:type="dxa"/>
          </w:tcPr>
          <w:p w14:paraId="0B9571FA" w14:textId="77777777" w:rsidR="0035678A" w:rsidRPr="00781A29" w:rsidRDefault="0035678A" w:rsidP="00E23665">
            <w:pPr>
              <w:pStyle w:val="NormalWeb"/>
              <w:spacing w:before="0" w:beforeAutospacing="0" w:after="0" w:afterAutospacing="0"/>
              <w:jc w:val="center"/>
              <w:rPr>
                <w:rFonts w:asciiTheme="majorHAnsi" w:hAnsiTheme="majorHAnsi" w:cs="Arial"/>
                <w:color w:val="000000"/>
                <w:sz w:val="28"/>
                <w:szCs w:val="28"/>
              </w:rPr>
            </w:pPr>
            <w:r w:rsidRPr="0035678A">
              <w:rPr>
                <w:rFonts w:asciiTheme="majorHAnsi" w:hAnsiTheme="majorHAnsi" w:cs="Arial"/>
                <w:color w:val="008A35" w:themeColor="accent2"/>
                <w:sz w:val="28"/>
                <w:szCs w:val="28"/>
              </w:rPr>
              <w:t>Parades</w:t>
            </w:r>
          </w:p>
        </w:tc>
        <w:tc>
          <w:tcPr>
            <w:tcW w:w="2337" w:type="dxa"/>
          </w:tcPr>
          <w:p w14:paraId="7F424108" w14:textId="77777777" w:rsidR="0035678A" w:rsidRPr="00781A29" w:rsidRDefault="0035678A" w:rsidP="00E23665">
            <w:pPr>
              <w:pStyle w:val="NormalWeb"/>
              <w:spacing w:before="0" w:beforeAutospacing="0" w:after="0" w:afterAutospacing="0"/>
              <w:jc w:val="center"/>
              <w:rPr>
                <w:rFonts w:asciiTheme="majorHAnsi" w:hAnsiTheme="majorHAnsi" w:cs="Arial"/>
                <w:color w:val="000000"/>
                <w:sz w:val="28"/>
                <w:szCs w:val="28"/>
              </w:rPr>
            </w:pPr>
            <w:r w:rsidRPr="0035678A">
              <w:rPr>
                <w:rFonts w:asciiTheme="majorHAnsi" w:hAnsiTheme="majorHAnsi" w:cs="Arial"/>
                <w:color w:val="008A35" w:themeColor="accent2"/>
                <w:sz w:val="28"/>
                <w:szCs w:val="28"/>
              </w:rPr>
              <w:t>Expos</w:t>
            </w:r>
          </w:p>
        </w:tc>
        <w:tc>
          <w:tcPr>
            <w:tcW w:w="2338" w:type="dxa"/>
          </w:tcPr>
          <w:p w14:paraId="2BC5DF78" w14:textId="77777777" w:rsidR="0035678A" w:rsidRPr="00781A29" w:rsidRDefault="0035678A" w:rsidP="00E23665">
            <w:pPr>
              <w:pStyle w:val="NormalWeb"/>
              <w:spacing w:before="0" w:beforeAutospacing="0" w:after="0" w:afterAutospacing="0"/>
              <w:jc w:val="center"/>
              <w:rPr>
                <w:rFonts w:asciiTheme="majorHAnsi" w:hAnsiTheme="majorHAnsi" w:cs="Arial"/>
                <w:color w:val="00451A" w:themeColor="accent2" w:themeShade="80"/>
                <w:sz w:val="28"/>
                <w:szCs w:val="28"/>
              </w:rPr>
            </w:pPr>
            <w:r w:rsidRPr="0035678A">
              <w:rPr>
                <w:rFonts w:asciiTheme="majorHAnsi" w:hAnsiTheme="majorHAnsi" w:cs="Arial"/>
                <w:color w:val="008A35" w:themeColor="accent2"/>
                <w:sz w:val="28"/>
                <w:szCs w:val="28"/>
              </w:rPr>
              <w:t>Open Houses</w:t>
            </w:r>
          </w:p>
        </w:tc>
        <w:tc>
          <w:tcPr>
            <w:tcW w:w="2338" w:type="dxa"/>
          </w:tcPr>
          <w:p w14:paraId="611AD955" w14:textId="77777777" w:rsidR="0035678A" w:rsidRPr="0035678A" w:rsidRDefault="0035678A" w:rsidP="00E23665">
            <w:pPr>
              <w:pStyle w:val="NormalWeb"/>
              <w:spacing w:before="0" w:beforeAutospacing="0" w:after="0" w:afterAutospacing="0"/>
              <w:jc w:val="center"/>
              <w:rPr>
                <w:rFonts w:asciiTheme="majorHAnsi" w:hAnsiTheme="majorHAnsi" w:cs="Arial"/>
                <w:color w:val="008A35" w:themeColor="accent2"/>
                <w:sz w:val="28"/>
                <w:szCs w:val="28"/>
              </w:rPr>
            </w:pPr>
            <w:r w:rsidRPr="0035678A">
              <w:rPr>
                <w:rFonts w:asciiTheme="majorHAnsi" w:hAnsiTheme="majorHAnsi" w:cs="Arial"/>
                <w:color w:val="008A35" w:themeColor="accent2"/>
                <w:sz w:val="28"/>
                <w:szCs w:val="28"/>
              </w:rPr>
              <w:t>Fundraisers</w:t>
            </w:r>
          </w:p>
        </w:tc>
      </w:tr>
      <w:tr w:rsidR="0035678A" w14:paraId="264E3EE8" w14:textId="77777777" w:rsidTr="00E23665">
        <w:tc>
          <w:tcPr>
            <w:tcW w:w="2337" w:type="dxa"/>
          </w:tcPr>
          <w:p w14:paraId="36D065B7" w14:textId="77777777" w:rsidR="0035678A" w:rsidRPr="00781A29" w:rsidRDefault="0035678A" w:rsidP="00E23665">
            <w:pPr>
              <w:pStyle w:val="NormalWeb"/>
              <w:spacing w:before="0" w:beforeAutospacing="0" w:after="0" w:afterAutospacing="0"/>
              <w:jc w:val="center"/>
              <w:rPr>
                <w:rFonts w:asciiTheme="minorHAnsi" w:hAnsiTheme="minorHAnsi" w:cs="Arial"/>
                <w:color w:val="000000"/>
                <w:sz w:val="22"/>
                <w:szCs w:val="22"/>
              </w:rPr>
            </w:pPr>
            <w:r w:rsidRPr="00781A29">
              <w:rPr>
                <w:rFonts w:asciiTheme="minorHAnsi" w:hAnsiTheme="minorHAnsi" w:cs="Arial"/>
                <w:color w:val="000000"/>
                <w:sz w:val="22"/>
                <w:szCs w:val="22"/>
              </w:rPr>
              <w:t>Palo Parade</w:t>
            </w:r>
          </w:p>
        </w:tc>
        <w:tc>
          <w:tcPr>
            <w:tcW w:w="2337" w:type="dxa"/>
          </w:tcPr>
          <w:p w14:paraId="73DAF033" w14:textId="77777777" w:rsidR="0035678A" w:rsidRDefault="0035678A" w:rsidP="00E23665">
            <w:pPr>
              <w:pStyle w:val="NormalWeb"/>
              <w:spacing w:before="0" w:beforeAutospacing="0" w:after="0" w:afterAutospacing="0"/>
              <w:jc w:val="center"/>
              <w:rPr>
                <w:rFonts w:asciiTheme="minorHAnsi" w:hAnsiTheme="minorHAnsi" w:cs="Arial"/>
                <w:color w:val="000000"/>
                <w:sz w:val="22"/>
                <w:szCs w:val="22"/>
              </w:rPr>
            </w:pPr>
            <w:r w:rsidRPr="00781A29">
              <w:rPr>
                <w:rFonts w:asciiTheme="minorHAnsi" w:hAnsiTheme="minorHAnsi" w:cs="Arial"/>
                <w:color w:val="000000"/>
                <w:sz w:val="22"/>
                <w:szCs w:val="22"/>
              </w:rPr>
              <w:t>Marion Fly-In Breakfast</w:t>
            </w:r>
          </w:p>
          <w:p w14:paraId="313DC2C0" w14:textId="77777777" w:rsidR="0035678A" w:rsidRPr="00781A29" w:rsidRDefault="0035678A" w:rsidP="00E23665">
            <w:pPr>
              <w:pStyle w:val="NormalWeb"/>
              <w:spacing w:before="0" w:beforeAutospacing="0" w:after="0" w:afterAutospacing="0"/>
              <w:jc w:val="center"/>
              <w:rPr>
                <w:rFonts w:asciiTheme="minorHAnsi" w:hAnsiTheme="minorHAnsi" w:cs="Arial"/>
                <w:color w:val="000000"/>
                <w:sz w:val="4"/>
                <w:szCs w:val="4"/>
              </w:rPr>
            </w:pPr>
          </w:p>
          <w:p w14:paraId="2964FAB8" w14:textId="77777777" w:rsidR="0035678A" w:rsidRDefault="0035678A" w:rsidP="00E23665">
            <w:pPr>
              <w:pStyle w:val="NormalWeb"/>
              <w:spacing w:before="0" w:beforeAutospacing="0" w:after="0" w:afterAutospacing="0"/>
              <w:jc w:val="center"/>
              <w:rPr>
                <w:rFonts w:asciiTheme="minorHAnsi" w:hAnsiTheme="minorHAnsi" w:cs="Arial"/>
                <w:color w:val="000000"/>
                <w:sz w:val="22"/>
                <w:szCs w:val="22"/>
              </w:rPr>
            </w:pPr>
            <w:r w:rsidRPr="00781A29">
              <w:rPr>
                <w:rFonts w:asciiTheme="minorHAnsi" w:hAnsiTheme="minorHAnsi" w:cs="Arial"/>
                <w:color w:val="000000"/>
                <w:sz w:val="22"/>
                <w:szCs w:val="22"/>
              </w:rPr>
              <w:t>Kennedy Club Fair</w:t>
            </w:r>
          </w:p>
          <w:p w14:paraId="21F33CD0" w14:textId="77777777" w:rsidR="0035678A" w:rsidRPr="00781A29" w:rsidRDefault="0035678A" w:rsidP="00E23665">
            <w:pPr>
              <w:pStyle w:val="NormalWeb"/>
              <w:spacing w:before="0" w:beforeAutospacing="0" w:after="0" w:afterAutospacing="0"/>
              <w:jc w:val="center"/>
              <w:rPr>
                <w:rFonts w:asciiTheme="minorHAnsi" w:hAnsiTheme="minorHAnsi" w:cs="Arial"/>
                <w:color w:val="000000"/>
                <w:sz w:val="4"/>
                <w:szCs w:val="4"/>
              </w:rPr>
            </w:pPr>
          </w:p>
          <w:p w14:paraId="0B70B47C" w14:textId="77777777" w:rsidR="0035678A" w:rsidRDefault="0035678A" w:rsidP="00E23665">
            <w:pPr>
              <w:pStyle w:val="NormalWeb"/>
              <w:spacing w:before="0" w:beforeAutospacing="0" w:after="0" w:afterAutospacing="0"/>
              <w:jc w:val="center"/>
              <w:rPr>
                <w:rFonts w:asciiTheme="minorHAnsi" w:hAnsiTheme="minorHAnsi" w:cs="Arial"/>
                <w:color w:val="000000"/>
                <w:sz w:val="28"/>
                <w:szCs w:val="28"/>
              </w:rPr>
            </w:pPr>
            <w:r w:rsidRPr="00781A29">
              <w:rPr>
                <w:rFonts w:asciiTheme="minorHAnsi" w:hAnsiTheme="minorHAnsi" w:cs="Arial"/>
                <w:color w:val="000000"/>
                <w:sz w:val="22"/>
                <w:szCs w:val="22"/>
              </w:rPr>
              <w:t>Open Minds Open Doors S</w:t>
            </w:r>
            <w:r>
              <w:rPr>
                <w:rFonts w:asciiTheme="minorHAnsi" w:hAnsiTheme="minorHAnsi" w:cs="Arial"/>
                <w:color w:val="000000"/>
                <w:sz w:val="22"/>
                <w:szCs w:val="22"/>
              </w:rPr>
              <w:t>TEM</w:t>
            </w:r>
            <w:r w:rsidRPr="00781A29">
              <w:rPr>
                <w:rFonts w:asciiTheme="minorHAnsi" w:hAnsiTheme="minorHAnsi" w:cs="Arial"/>
                <w:color w:val="000000"/>
                <w:sz w:val="22"/>
                <w:szCs w:val="22"/>
              </w:rPr>
              <w:t xml:space="preserve"> Expo</w:t>
            </w:r>
          </w:p>
        </w:tc>
        <w:tc>
          <w:tcPr>
            <w:tcW w:w="2338" w:type="dxa"/>
          </w:tcPr>
          <w:p w14:paraId="7DC8A002" w14:textId="77777777" w:rsidR="0035678A" w:rsidRDefault="0035678A" w:rsidP="00E23665">
            <w:pPr>
              <w:pStyle w:val="NormalWeb"/>
              <w:spacing w:before="0" w:beforeAutospacing="0" w:after="0" w:afterAutospacing="0"/>
              <w:jc w:val="center"/>
              <w:rPr>
                <w:rFonts w:asciiTheme="minorHAnsi" w:hAnsiTheme="minorHAnsi" w:cs="Arial"/>
                <w:color w:val="000000"/>
                <w:sz w:val="22"/>
                <w:szCs w:val="22"/>
              </w:rPr>
            </w:pPr>
            <w:r w:rsidRPr="00781A29">
              <w:rPr>
                <w:rFonts w:asciiTheme="minorHAnsi" w:hAnsiTheme="minorHAnsi" w:cs="Arial"/>
                <w:color w:val="000000"/>
                <w:sz w:val="22"/>
                <w:szCs w:val="22"/>
              </w:rPr>
              <w:t>Kennedy Fall Open House</w:t>
            </w:r>
          </w:p>
          <w:p w14:paraId="14AF57F4" w14:textId="77777777" w:rsidR="0035678A" w:rsidRPr="00781A29" w:rsidRDefault="0035678A" w:rsidP="00E23665">
            <w:pPr>
              <w:pStyle w:val="NormalWeb"/>
              <w:spacing w:before="0" w:beforeAutospacing="0" w:after="0" w:afterAutospacing="0"/>
              <w:jc w:val="center"/>
              <w:rPr>
                <w:rFonts w:asciiTheme="minorHAnsi" w:hAnsiTheme="minorHAnsi" w:cs="Arial"/>
                <w:color w:val="000000"/>
                <w:sz w:val="4"/>
                <w:szCs w:val="4"/>
              </w:rPr>
            </w:pPr>
          </w:p>
          <w:p w14:paraId="25CDDC6C" w14:textId="77777777" w:rsidR="0035678A" w:rsidRDefault="0035678A" w:rsidP="00E23665">
            <w:pPr>
              <w:pStyle w:val="NormalWeb"/>
              <w:spacing w:before="0" w:beforeAutospacing="0" w:after="0" w:afterAutospacing="0"/>
              <w:jc w:val="center"/>
              <w:rPr>
                <w:rFonts w:asciiTheme="minorHAnsi" w:hAnsiTheme="minorHAnsi" w:cs="Arial"/>
                <w:color w:val="000000"/>
                <w:sz w:val="28"/>
                <w:szCs w:val="28"/>
              </w:rPr>
            </w:pPr>
            <w:r w:rsidRPr="00781A29">
              <w:rPr>
                <w:rFonts w:asciiTheme="minorHAnsi" w:hAnsiTheme="minorHAnsi" w:cs="Arial"/>
                <w:color w:val="000000"/>
                <w:sz w:val="22"/>
                <w:szCs w:val="22"/>
              </w:rPr>
              <w:t>Kennedy Class of 2024 Incoming Freshm</w:t>
            </w:r>
            <w:r>
              <w:rPr>
                <w:rFonts w:asciiTheme="minorHAnsi" w:hAnsiTheme="minorHAnsi" w:cs="Arial"/>
                <w:color w:val="000000"/>
                <w:sz w:val="22"/>
                <w:szCs w:val="22"/>
              </w:rPr>
              <w:t>e</w:t>
            </w:r>
            <w:r w:rsidRPr="00781A29">
              <w:rPr>
                <w:rFonts w:asciiTheme="minorHAnsi" w:hAnsiTheme="minorHAnsi" w:cs="Arial"/>
                <w:color w:val="000000"/>
                <w:sz w:val="22"/>
                <w:szCs w:val="22"/>
              </w:rPr>
              <w:t>n Orientation</w:t>
            </w:r>
          </w:p>
        </w:tc>
        <w:tc>
          <w:tcPr>
            <w:tcW w:w="2338" w:type="dxa"/>
          </w:tcPr>
          <w:p w14:paraId="658DD839" w14:textId="77777777" w:rsidR="0035678A" w:rsidRPr="00781A29" w:rsidRDefault="0035678A" w:rsidP="00E23665">
            <w:pPr>
              <w:pStyle w:val="NormalWeb"/>
              <w:spacing w:before="0" w:beforeAutospacing="0" w:after="0" w:afterAutospacing="0"/>
              <w:jc w:val="center"/>
              <w:rPr>
                <w:rFonts w:asciiTheme="minorHAnsi" w:hAnsiTheme="minorHAnsi" w:cs="Arial"/>
                <w:color w:val="000000"/>
                <w:sz w:val="22"/>
                <w:szCs w:val="22"/>
              </w:rPr>
            </w:pPr>
            <w:r w:rsidRPr="00781A29">
              <w:rPr>
                <w:rFonts w:asciiTheme="minorHAnsi" w:hAnsiTheme="minorHAnsi" w:cs="Arial"/>
                <w:color w:val="000000"/>
                <w:sz w:val="22"/>
                <w:szCs w:val="22"/>
              </w:rPr>
              <w:t>Fall Dinner</w:t>
            </w:r>
          </w:p>
          <w:p w14:paraId="0DACFD5E" w14:textId="77777777" w:rsidR="0035678A" w:rsidRPr="00781A29" w:rsidRDefault="0035678A" w:rsidP="00E23665">
            <w:pPr>
              <w:pStyle w:val="NormalWeb"/>
              <w:spacing w:before="0" w:beforeAutospacing="0" w:after="0" w:afterAutospacing="0"/>
              <w:jc w:val="center"/>
              <w:rPr>
                <w:rFonts w:asciiTheme="minorHAnsi" w:hAnsiTheme="minorHAnsi" w:cs="Arial"/>
                <w:color w:val="000000"/>
                <w:sz w:val="4"/>
                <w:szCs w:val="4"/>
              </w:rPr>
            </w:pPr>
          </w:p>
          <w:p w14:paraId="4080BFE3" w14:textId="77777777" w:rsidR="0035678A" w:rsidRPr="00781A29" w:rsidRDefault="0035678A" w:rsidP="00E23665">
            <w:pPr>
              <w:pStyle w:val="NormalWeb"/>
              <w:spacing w:before="0" w:beforeAutospacing="0" w:after="0" w:afterAutospacing="0"/>
              <w:jc w:val="center"/>
              <w:rPr>
                <w:rFonts w:asciiTheme="minorHAnsi" w:hAnsiTheme="minorHAnsi" w:cs="Arial"/>
                <w:color w:val="000000"/>
                <w:sz w:val="22"/>
                <w:szCs w:val="22"/>
              </w:rPr>
            </w:pPr>
            <w:r w:rsidRPr="00781A29">
              <w:rPr>
                <w:rFonts w:asciiTheme="minorHAnsi" w:hAnsiTheme="minorHAnsi" w:cs="Arial"/>
                <w:color w:val="000000"/>
                <w:sz w:val="22"/>
                <w:szCs w:val="22"/>
              </w:rPr>
              <w:t>Hawkeye Downs (Concessions)</w:t>
            </w:r>
          </w:p>
        </w:tc>
      </w:tr>
    </w:tbl>
    <w:p w14:paraId="22D02326" w14:textId="77777777" w:rsidR="0035678A" w:rsidRDefault="0035678A" w:rsidP="0035678A">
      <w:pPr>
        <w:pStyle w:val="NormalWeb"/>
        <w:spacing w:before="0" w:beforeAutospacing="0" w:after="0" w:afterAutospacing="0"/>
        <w:ind w:firstLine="720"/>
        <w:rPr>
          <w:rFonts w:asciiTheme="minorHAnsi" w:hAnsiTheme="minorHAnsi" w:cs="Arial"/>
          <w:color w:val="000000"/>
          <w:sz w:val="28"/>
          <w:szCs w:val="28"/>
        </w:rPr>
      </w:pPr>
    </w:p>
    <w:p w14:paraId="2863C2DB" w14:textId="4B49D88D" w:rsidR="003335E9" w:rsidRDefault="003335E9" w:rsidP="002F7B10">
      <w:pPr>
        <w:rPr>
          <w:rFonts w:ascii="Grotesque Light" w:eastAsia="Grotesque Light" w:hAnsi="Grotesque Light" w:cs="Times New Roman"/>
          <w:sz w:val="32"/>
          <w:szCs w:val="32"/>
        </w:rPr>
      </w:pPr>
    </w:p>
    <w:p w14:paraId="6B057E13" w14:textId="4CC28B79" w:rsidR="003335E9" w:rsidRDefault="003335E9" w:rsidP="002F7B10">
      <w:pPr>
        <w:rPr>
          <w:rFonts w:ascii="Grotesque Light" w:eastAsia="Grotesque Light" w:hAnsi="Grotesque Light" w:cs="Times New Roman"/>
          <w:sz w:val="32"/>
          <w:szCs w:val="32"/>
        </w:rPr>
      </w:pPr>
    </w:p>
    <w:p w14:paraId="57B4C3E4" w14:textId="77777777" w:rsidR="003335E9" w:rsidRDefault="003335E9" w:rsidP="002F7B10">
      <w:pPr>
        <w:rPr>
          <w:rFonts w:ascii="Grotesque Light" w:eastAsia="Grotesque Light" w:hAnsi="Grotesque Light" w:cs="Times New Roman"/>
          <w:sz w:val="32"/>
          <w:szCs w:val="32"/>
        </w:rPr>
        <w:sectPr w:rsidR="003335E9">
          <w:headerReference w:type="default" r:id="rId114"/>
          <w:footerReference w:type="default" r:id="rId115"/>
          <w:pgSz w:w="12240" w:h="15840"/>
          <w:pgMar w:top="1440" w:right="1440" w:bottom="1440" w:left="1440" w:header="720" w:footer="720" w:gutter="0"/>
          <w:cols w:space="720"/>
          <w:docGrid w:linePitch="360"/>
        </w:sectPr>
      </w:pPr>
    </w:p>
    <w:p w14:paraId="5B52AD77" w14:textId="77777777" w:rsidR="0035678A" w:rsidRPr="0035678A" w:rsidRDefault="0035678A" w:rsidP="0035678A">
      <w:pPr>
        <w:jc w:val="center"/>
        <w:rPr>
          <w:rFonts w:ascii="Grotesque" w:eastAsia="Grotesque Light" w:hAnsi="Grotesque" w:cs="Arial"/>
          <w:b/>
          <w:bCs/>
          <w:color w:val="000000" w:themeColor="text1"/>
          <w:sz w:val="40"/>
          <w:szCs w:val="40"/>
        </w:rPr>
      </w:pPr>
      <w:r w:rsidRPr="0035678A">
        <w:rPr>
          <w:rFonts w:ascii="Grotesque" w:eastAsia="Grotesque Light" w:hAnsi="Grotesque" w:cs="Arial"/>
          <w:b/>
          <w:bCs/>
          <w:color w:val="000000" w:themeColor="text1"/>
          <w:sz w:val="40"/>
          <w:szCs w:val="40"/>
        </w:rPr>
        <w:lastRenderedPageBreak/>
        <w:t>Marion Fly-In Breakfast</w:t>
      </w:r>
    </w:p>
    <w:p w14:paraId="5E6D8270" w14:textId="7AEA6208" w:rsidR="003335E9" w:rsidRDefault="009824CB" w:rsidP="0035678A">
      <w:pPr>
        <w:jc w:val="center"/>
        <w:rPr>
          <w:rFonts w:ascii="Grotesque Light" w:eastAsia="Grotesque Light" w:hAnsi="Grotesque Light" w:cs="Times New Roman"/>
          <w:sz w:val="28"/>
          <w:szCs w:val="28"/>
        </w:rPr>
      </w:pPr>
      <w:r>
        <w:rPr>
          <w:rFonts w:ascii="Grotesque Light" w:eastAsia="Grotesque Light" w:hAnsi="Grotesque Light" w:cs="Times New Roman"/>
          <w:noProof/>
          <w:sz w:val="28"/>
          <w:szCs w:val="28"/>
        </w:rPr>
        <w:drawing>
          <wp:anchor distT="0" distB="0" distL="114300" distR="114300" simplePos="0" relativeHeight="251970560" behindDoc="0" locked="0" layoutInCell="1" allowOverlap="1" wp14:anchorId="31B8926C" wp14:editId="61C16AD5">
            <wp:simplePos x="0" y="0"/>
            <wp:positionH relativeFrom="page">
              <wp:posOffset>4992565</wp:posOffset>
            </wp:positionH>
            <wp:positionV relativeFrom="paragraph">
              <wp:posOffset>5121031</wp:posOffset>
            </wp:positionV>
            <wp:extent cx="2595197" cy="2310456"/>
            <wp:effectExtent l="95250" t="95250" r="91440" b="90170"/>
            <wp:wrapNone/>
            <wp:docPr id="455" name="Picture 455" descr="A group of people walk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group of people walking outside a building&#10;&#10;Description automatically generated with medium confidence"/>
                    <pic:cNvPicPr/>
                  </pic:nvPicPr>
                  <pic:blipFill rotWithShape="1">
                    <a:blip r:embed="rId116" cstate="print">
                      <a:extLst>
                        <a:ext uri="{28A0092B-C50C-407E-A947-70E740481C1C}">
                          <a14:useLocalDpi xmlns:a14="http://schemas.microsoft.com/office/drawing/2010/main" val="0"/>
                        </a:ext>
                      </a:extLst>
                    </a:blip>
                    <a:srcRect l="7084" r="8684"/>
                    <a:stretch/>
                  </pic:blipFill>
                  <pic:spPr bwMode="auto">
                    <a:xfrm>
                      <a:off x="0" y="0"/>
                      <a:ext cx="2596874" cy="2311949"/>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rotesque Light" w:eastAsia="Grotesque Light" w:hAnsi="Grotesque Light" w:cs="Times New Roman"/>
          <w:noProof/>
          <w:sz w:val="28"/>
          <w:szCs w:val="28"/>
        </w:rPr>
        <w:drawing>
          <wp:anchor distT="0" distB="0" distL="114300" distR="114300" simplePos="0" relativeHeight="251971584" behindDoc="0" locked="0" layoutInCell="1" allowOverlap="1" wp14:anchorId="48679980" wp14:editId="48CEC29E">
            <wp:simplePos x="0" y="0"/>
            <wp:positionH relativeFrom="margin">
              <wp:posOffset>-738749</wp:posOffset>
            </wp:positionH>
            <wp:positionV relativeFrom="paragraph">
              <wp:posOffset>5163576</wp:posOffset>
            </wp:positionV>
            <wp:extent cx="2608776" cy="2387121"/>
            <wp:effectExtent l="95250" t="95250" r="96520" b="89535"/>
            <wp:wrapNone/>
            <wp:docPr id="456" name="Picture 456" descr="A picture containing grass, sky,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A picture containing grass, sky, outdoor, tree&#10;&#10;Description automatically generated"/>
                    <pic:cNvPicPr/>
                  </pic:nvPicPr>
                  <pic:blipFill rotWithShape="1">
                    <a:blip r:embed="rId117" cstate="print">
                      <a:extLst>
                        <a:ext uri="{28A0092B-C50C-407E-A947-70E740481C1C}">
                          <a14:useLocalDpi xmlns:a14="http://schemas.microsoft.com/office/drawing/2010/main" val="0"/>
                        </a:ext>
                      </a:extLst>
                    </a:blip>
                    <a:srcRect l="14193" r="21067" b="20990"/>
                    <a:stretch/>
                  </pic:blipFill>
                  <pic:spPr bwMode="auto">
                    <a:xfrm>
                      <a:off x="0" y="0"/>
                      <a:ext cx="2608776" cy="2387121"/>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rotesque Light" w:eastAsia="Grotesque Light" w:hAnsi="Grotesque Light" w:cs="Times New Roman"/>
          <w:noProof/>
          <w:sz w:val="28"/>
          <w:szCs w:val="28"/>
        </w:rPr>
        <w:drawing>
          <wp:anchor distT="0" distB="0" distL="114300" distR="114300" simplePos="0" relativeHeight="251969536" behindDoc="0" locked="0" layoutInCell="1" allowOverlap="1" wp14:anchorId="5DE6309E" wp14:editId="3F3CAEC6">
            <wp:simplePos x="0" y="0"/>
            <wp:positionH relativeFrom="margin">
              <wp:align>center</wp:align>
            </wp:positionH>
            <wp:positionV relativeFrom="paragraph">
              <wp:posOffset>4988999</wp:posOffset>
            </wp:positionV>
            <wp:extent cx="1733550" cy="2779776"/>
            <wp:effectExtent l="95250" t="95250" r="95250" b="97155"/>
            <wp:wrapNone/>
            <wp:docPr id="457" name="Picture 457" descr="A person standing next to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A person standing next to a table&#10;&#10;Description automatically generated with low confidence"/>
                    <pic:cNvPicPr/>
                  </pic:nvPicPr>
                  <pic:blipFill rotWithShape="1">
                    <a:blip r:embed="rId118">
                      <a:extLst>
                        <a:ext uri="{28A0092B-C50C-407E-A947-70E740481C1C}">
                          <a14:useLocalDpi xmlns:a14="http://schemas.microsoft.com/office/drawing/2010/main" val="0"/>
                        </a:ext>
                      </a:extLst>
                    </a:blip>
                    <a:srcRect l="48249" t="8882" r="7101" b="37381"/>
                    <a:stretch/>
                  </pic:blipFill>
                  <pic:spPr bwMode="auto">
                    <a:xfrm>
                      <a:off x="0" y="0"/>
                      <a:ext cx="1733550" cy="2779776"/>
                    </a:xfrm>
                    <a:prstGeom prst="rect">
                      <a:avLst/>
                    </a:prstGeom>
                    <a:ln w="88900" cap="sq" cmpd="thickThin" algn="ctr">
                      <a:solidFill>
                        <a:srgbClr val="FED1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678A" w:rsidRPr="00022EF7">
        <w:rPr>
          <w:rFonts w:ascii="Grotesque Light" w:eastAsia="Grotesque Light" w:hAnsi="Grotesque Light" w:cs="Times New Roman"/>
          <w:sz w:val="28"/>
          <w:szCs w:val="28"/>
        </w:rPr>
        <w:t>Our team was very excited to participate in the annual Marion Fly-In Breakfast at the Marion airport last summer. The Fly-In Breakfast is part of Cedar Rapids’ Fourth of July festivities and features a variety of displays and events. Displays include</w:t>
      </w:r>
      <w:r w:rsidR="0035678A">
        <w:rPr>
          <w:rFonts w:ascii="Grotesque Light" w:eastAsia="Grotesque Light" w:hAnsi="Grotesque Light" w:cs="Times New Roman"/>
          <w:sz w:val="28"/>
          <w:szCs w:val="28"/>
        </w:rPr>
        <w:t>d</w:t>
      </w:r>
      <w:r w:rsidR="0035678A" w:rsidRPr="00022EF7">
        <w:rPr>
          <w:rFonts w:ascii="Grotesque Light" w:eastAsia="Grotesque Light" w:hAnsi="Grotesque Light" w:cs="Times New Roman"/>
          <w:sz w:val="28"/>
          <w:szCs w:val="28"/>
        </w:rPr>
        <w:t xml:space="preserve"> small aircraft</w:t>
      </w:r>
      <w:r w:rsidR="0035678A">
        <w:rPr>
          <w:rFonts w:ascii="Grotesque Light" w:eastAsia="Grotesque Light" w:hAnsi="Grotesque Light" w:cs="Times New Roman"/>
          <w:sz w:val="28"/>
          <w:szCs w:val="28"/>
        </w:rPr>
        <w:t>s</w:t>
      </w:r>
      <w:r w:rsidR="0035678A" w:rsidRPr="00022EF7">
        <w:rPr>
          <w:rFonts w:ascii="Grotesque Light" w:eastAsia="Grotesque Light" w:hAnsi="Grotesque Light" w:cs="Times New Roman"/>
          <w:sz w:val="28"/>
          <w:szCs w:val="28"/>
        </w:rPr>
        <w:t>, classic cars, firetrucks, and police cars, while the events featured are airplane/helicopter rides and a warm pancake breakfast. This event allows our team to advertise to the greater public and increases our program’s exposure. We hand out pamphlets that outline the basics of our team, as well</w:t>
      </w:r>
      <w:r w:rsidR="0035678A">
        <w:rPr>
          <w:rFonts w:ascii="Grotesque Light" w:eastAsia="Grotesque Light" w:hAnsi="Grotesque Light" w:cs="Times New Roman"/>
          <w:sz w:val="28"/>
          <w:szCs w:val="28"/>
        </w:rPr>
        <w:t xml:space="preserve"> as</w:t>
      </w:r>
      <w:r w:rsidR="0035678A" w:rsidRPr="00022EF7">
        <w:rPr>
          <w:rFonts w:ascii="Grotesque Light" w:eastAsia="Grotesque Light" w:hAnsi="Grotesque Light" w:cs="Times New Roman"/>
          <w:sz w:val="28"/>
          <w:szCs w:val="28"/>
        </w:rPr>
        <w:t xml:space="preserve"> allow guests to see</w:t>
      </w:r>
      <w:r w:rsidR="0035678A">
        <w:rPr>
          <w:rFonts w:ascii="Grotesque Light" w:eastAsia="Grotesque Light" w:hAnsi="Grotesque Light" w:cs="Times New Roman"/>
          <w:sz w:val="28"/>
          <w:szCs w:val="28"/>
        </w:rPr>
        <w:t xml:space="preserve"> the cars, or</w:t>
      </w:r>
      <w:r w:rsidR="0035678A" w:rsidRPr="00022EF7">
        <w:rPr>
          <w:rFonts w:ascii="Grotesque Light" w:eastAsia="Grotesque Light" w:hAnsi="Grotesque Light" w:cs="Times New Roman"/>
          <w:sz w:val="28"/>
          <w:szCs w:val="28"/>
        </w:rPr>
        <w:t xml:space="preserve"> if they </w:t>
      </w:r>
      <w:r w:rsidR="0035678A">
        <w:rPr>
          <w:rFonts w:ascii="Grotesque Light" w:eastAsia="Grotesque Light" w:hAnsi="Grotesque Light" w:cs="Times New Roman"/>
          <w:sz w:val="28"/>
          <w:szCs w:val="28"/>
        </w:rPr>
        <w:t>can, sit in one of the</w:t>
      </w:r>
      <w:r w:rsidR="0035678A" w:rsidRPr="00022EF7">
        <w:rPr>
          <w:rFonts w:ascii="Grotesque Light" w:eastAsia="Grotesque Light" w:hAnsi="Grotesque Light" w:cs="Times New Roman"/>
          <w:sz w:val="28"/>
          <w:szCs w:val="28"/>
        </w:rPr>
        <w:t xml:space="preserve"> cars. Our team especially loves to watch the young guests pretend to drive around in glee! Traditionally we bring out all three cars, along with their crew chiefs and a couple of people to aid in the unloading pro</w:t>
      </w:r>
      <w:r w:rsidR="0035678A">
        <w:rPr>
          <w:rFonts w:ascii="Grotesque Light" w:eastAsia="Grotesque Light" w:hAnsi="Grotesque Light" w:cs="Times New Roman"/>
          <w:sz w:val="28"/>
          <w:szCs w:val="28"/>
        </w:rPr>
        <w:t xml:space="preserve">cess. This summer that included past crew chief Derek Severson, current crew chief Jakob Davis and current driver Kaleigh Martin. </w:t>
      </w:r>
      <w:r w:rsidR="0035678A" w:rsidRPr="00022EF7">
        <w:rPr>
          <w:rFonts w:ascii="Grotesque Light" w:eastAsia="Grotesque Light" w:hAnsi="Grotesque Light" w:cs="Times New Roman"/>
          <w:sz w:val="28"/>
          <w:szCs w:val="28"/>
        </w:rPr>
        <w:t xml:space="preserve">This year unfortunately did not go as planned. While our arrival and the unloading of the cars went smoothly, the weather decided not to cooperate. It was a rainy, cold </w:t>
      </w:r>
      <w:r w:rsidR="0035678A">
        <w:rPr>
          <w:rFonts w:ascii="Grotesque Light" w:eastAsia="Grotesque Light" w:hAnsi="Grotesque Light" w:cs="Times New Roman"/>
          <w:sz w:val="28"/>
          <w:szCs w:val="28"/>
        </w:rPr>
        <w:t xml:space="preserve">summer </w:t>
      </w:r>
      <w:r w:rsidR="0035678A" w:rsidRPr="00022EF7">
        <w:rPr>
          <w:rFonts w:ascii="Grotesque Light" w:eastAsia="Grotesque Light" w:hAnsi="Grotesque Light" w:cs="Times New Roman"/>
          <w:sz w:val="28"/>
          <w:szCs w:val="28"/>
        </w:rPr>
        <w:t>morning, which eventually forced the cancellation of the rest of the event. Our team missed out on driving our cars down the runway, and much of the community interaction we value from this event. However, we still enjoyed a pancake breakfast a</w:t>
      </w:r>
      <w:r w:rsidR="0035678A">
        <w:rPr>
          <w:rFonts w:ascii="Grotesque Light" w:eastAsia="Grotesque Light" w:hAnsi="Grotesque Light" w:cs="Times New Roman"/>
          <w:sz w:val="28"/>
          <w:szCs w:val="28"/>
        </w:rPr>
        <w:t xml:space="preserve">nd Jakob got to </w:t>
      </w:r>
      <w:r w:rsidR="0035678A" w:rsidRPr="00022EF7">
        <w:rPr>
          <w:rFonts w:ascii="Grotesque Light" w:eastAsia="Grotesque Light" w:hAnsi="Grotesque Light" w:cs="Times New Roman"/>
          <w:sz w:val="28"/>
          <w:szCs w:val="28"/>
        </w:rPr>
        <w:t>show our display to the early visitors before we had to pack up and head back to the shop</w:t>
      </w:r>
    </w:p>
    <w:p w14:paraId="105FF443" w14:textId="77777777" w:rsidR="0035678A" w:rsidRDefault="0035678A" w:rsidP="0035678A">
      <w:pPr>
        <w:jc w:val="center"/>
        <w:rPr>
          <w:rFonts w:ascii="Grotesque Light" w:eastAsia="Grotesque Light" w:hAnsi="Grotesque Light" w:cs="Times New Roman"/>
          <w:sz w:val="32"/>
          <w:szCs w:val="32"/>
        </w:rPr>
        <w:sectPr w:rsidR="0035678A">
          <w:headerReference w:type="default" r:id="rId119"/>
          <w:footerReference w:type="default" r:id="rId120"/>
          <w:pgSz w:w="12240" w:h="15840"/>
          <w:pgMar w:top="1440" w:right="1440" w:bottom="1440" w:left="1440" w:header="720" w:footer="720" w:gutter="0"/>
          <w:cols w:space="720"/>
          <w:docGrid w:linePitch="360"/>
        </w:sectPr>
      </w:pPr>
    </w:p>
    <w:p w14:paraId="02544973" w14:textId="77777777" w:rsidR="0035678A" w:rsidRPr="0035678A" w:rsidRDefault="0035678A" w:rsidP="0035678A">
      <w:pPr>
        <w:jc w:val="center"/>
        <w:rPr>
          <w:rFonts w:ascii="Grotesque" w:eastAsia="Grotesque Light" w:hAnsi="Grotesque" w:cs="Times New Roman"/>
          <w:b/>
          <w:color w:val="000000" w:themeColor="text1"/>
          <w:sz w:val="40"/>
        </w:rPr>
      </w:pPr>
      <w:r w:rsidRPr="0035678A">
        <w:rPr>
          <w:rFonts w:ascii="Grotesque" w:eastAsia="Grotesque Light" w:hAnsi="Grotesque" w:cs="Times New Roman"/>
          <w:b/>
          <w:color w:val="000000" w:themeColor="text1"/>
          <w:sz w:val="40"/>
        </w:rPr>
        <w:lastRenderedPageBreak/>
        <w:t>Palo Parade</w:t>
      </w:r>
    </w:p>
    <w:p w14:paraId="769276A6" w14:textId="4A0E535F" w:rsidR="0035678A" w:rsidRPr="00CD4D05" w:rsidRDefault="0035678A" w:rsidP="0035678A">
      <w:pPr>
        <w:jc w:val="center"/>
        <w:rPr>
          <w:rFonts w:eastAsia="Grotesque Light" w:cs="Times New Roman"/>
          <w:bCs/>
          <w:sz w:val="28"/>
          <w:szCs w:val="28"/>
        </w:rPr>
      </w:pPr>
      <w:r>
        <w:rPr>
          <w:rFonts w:eastAsia="Grotesque Light" w:cs="Times New Roman"/>
          <w:bCs/>
          <w:sz w:val="28"/>
          <w:szCs w:val="28"/>
        </w:rPr>
        <w:t xml:space="preserve">Over the </w:t>
      </w:r>
      <w:r w:rsidRPr="002B12DE">
        <w:rPr>
          <w:rFonts w:eastAsia="Grotesque Light" w:cs="Times New Roman"/>
          <w:bCs/>
          <w:sz w:val="28"/>
          <w:szCs w:val="28"/>
          <w:highlight w:val="cyan"/>
        </w:rPr>
        <w:t xml:space="preserve">summer </w:t>
      </w:r>
      <w:r w:rsidR="002B12DE" w:rsidRPr="002B12DE">
        <w:rPr>
          <w:rFonts w:eastAsia="Grotesque Light" w:cs="Times New Roman"/>
          <w:bCs/>
          <w:sz w:val="28"/>
          <w:szCs w:val="28"/>
          <w:highlight w:val="cyan"/>
        </w:rPr>
        <w:t>of 2019</w:t>
      </w:r>
      <w:r w:rsidR="002B12DE">
        <w:rPr>
          <w:rFonts w:eastAsia="Grotesque Light" w:cs="Times New Roman"/>
          <w:bCs/>
          <w:sz w:val="28"/>
          <w:szCs w:val="28"/>
        </w:rPr>
        <w:t xml:space="preserve"> </w:t>
      </w:r>
      <w:r>
        <w:rPr>
          <w:rFonts w:eastAsia="Grotesque Light" w:cs="Times New Roman"/>
          <w:bCs/>
          <w:sz w:val="28"/>
          <w:szCs w:val="28"/>
        </w:rPr>
        <w:t>we were able to participate in the Palo Parade that starts off day two of the annual Palo Fun Days. However, being a summer event, not many students were able to participate. We had four students able to make it; the group including three drivers, so we were still able to have all three cars drive in the procession. Our entry into parades is made up of our cars, team van, and trailer. The 98</w:t>
      </w:r>
      <w:r w:rsidR="00AD2A93">
        <w:rPr>
          <w:rFonts w:eastAsia="Grotesque Light" w:cs="Times New Roman"/>
          <w:bCs/>
          <w:sz w:val="28"/>
          <w:szCs w:val="28"/>
        </w:rPr>
        <w:t>4</w:t>
      </w:r>
      <w:r>
        <w:rPr>
          <w:rFonts w:eastAsia="Grotesque Light" w:cs="Times New Roman"/>
          <w:bCs/>
          <w:sz w:val="28"/>
          <w:szCs w:val="28"/>
        </w:rPr>
        <w:t xml:space="preserve"> car was present and being driven by </w:t>
      </w:r>
      <w:r w:rsidR="00AD2A93">
        <w:rPr>
          <w:rFonts w:eastAsia="Grotesque Light" w:cs="Times New Roman"/>
          <w:bCs/>
          <w:sz w:val="28"/>
          <w:szCs w:val="28"/>
        </w:rPr>
        <w:t>Kaleigh Martin</w:t>
      </w:r>
      <w:r>
        <w:rPr>
          <w:rFonts w:eastAsia="Grotesque Light" w:cs="Times New Roman"/>
          <w:bCs/>
          <w:sz w:val="28"/>
          <w:szCs w:val="28"/>
        </w:rPr>
        <w:t>. We use this parade as an opportunity to show off our cars to community members who often don’t have a reason to otherwise know about our program. We also attach some of our promotional posters with information about the program to our team van and trailer. We don’t expect to be recruiting any future students, but as the Palo Parade is targeted at kids, we are looking to inspire a general interest in STEM activities and tech-ed classes by showing off the cool ‘toys’ we get to play with.</w:t>
      </w:r>
    </w:p>
    <w:p w14:paraId="00C26CCB" w14:textId="2F19A674" w:rsidR="0035678A" w:rsidRDefault="009824CB" w:rsidP="0035678A">
      <w:pPr>
        <w:jc w:val="center"/>
        <w:rPr>
          <w:rFonts w:ascii="Grotesque Light" w:eastAsia="Grotesque Light" w:hAnsi="Grotesque Light" w:cs="Times New Roman"/>
          <w:sz w:val="32"/>
          <w:szCs w:val="32"/>
        </w:rPr>
      </w:pPr>
      <w:r>
        <w:rPr>
          <w:rFonts w:ascii="Grotesque Light" w:eastAsia="Grotesque Light" w:hAnsi="Grotesque Light" w:cs="Times New Roman"/>
          <w:noProof/>
          <w:sz w:val="32"/>
          <w:szCs w:val="32"/>
        </w:rPr>
        <w:drawing>
          <wp:anchor distT="0" distB="0" distL="114300" distR="114300" simplePos="0" relativeHeight="251968512" behindDoc="0" locked="0" layoutInCell="1" allowOverlap="1" wp14:anchorId="44B9760F" wp14:editId="2F95E58B">
            <wp:simplePos x="0" y="0"/>
            <wp:positionH relativeFrom="margin">
              <wp:posOffset>-438319</wp:posOffset>
            </wp:positionH>
            <wp:positionV relativeFrom="paragraph">
              <wp:posOffset>104646</wp:posOffset>
            </wp:positionV>
            <wp:extent cx="4425820" cy="2490469"/>
            <wp:effectExtent l="95250" t="95250" r="89535" b="100965"/>
            <wp:wrapNone/>
            <wp:docPr id="454" name="Picture 454" descr="A picture containing outdoor, grass, road,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A picture containing outdoor, grass, road, tre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425820" cy="2490469"/>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18CD9E0" w14:textId="06138F14" w:rsidR="0035678A" w:rsidRDefault="009824CB" w:rsidP="0035678A">
      <w:pPr>
        <w:jc w:val="center"/>
        <w:rPr>
          <w:rFonts w:ascii="Grotesque Light" w:eastAsia="Grotesque Light" w:hAnsi="Grotesque Light" w:cs="Times New Roman"/>
          <w:sz w:val="32"/>
          <w:szCs w:val="32"/>
        </w:rPr>
      </w:pPr>
      <w:r>
        <w:rPr>
          <w:rFonts w:ascii="Grotesque Light" w:eastAsia="Grotesque Light" w:hAnsi="Grotesque Light" w:cs="Times New Roman"/>
          <w:noProof/>
          <w:sz w:val="32"/>
          <w:szCs w:val="32"/>
        </w:rPr>
        <w:drawing>
          <wp:anchor distT="0" distB="0" distL="114300" distR="114300" simplePos="0" relativeHeight="251967488" behindDoc="0" locked="0" layoutInCell="1" allowOverlap="1" wp14:anchorId="23FF4400" wp14:editId="2C73E4EC">
            <wp:simplePos x="0" y="0"/>
            <wp:positionH relativeFrom="margin">
              <wp:posOffset>2815525</wp:posOffset>
            </wp:positionH>
            <wp:positionV relativeFrom="paragraph">
              <wp:posOffset>1410866</wp:posOffset>
            </wp:positionV>
            <wp:extent cx="3529965" cy="2646680"/>
            <wp:effectExtent l="95250" t="95250" r="89535" b="96520"/>
            <wp:wrapNone/>
            <wp:docPr id="453" name="Picture 453" descr="A group of people gather around a stop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A group of people gather around a stop sign&#10;&#10;Description automatically generated with medium confidenc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529965" cy="2646680"/>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24196A1" w14:textId="77777777" w:rsidR="0035678A" w:rsidRDefault="0035678A" w:rsidP="0035678A">
      <w:pPr>
        <w:jc w:val="center"/>
        <w:rPr>
          <w:rFonts w:ascii="Grotesque Light" w:eastAsia="Grotesque Light" w:hAnsi="Grotesque Light" w:cs="Times New Roman"/>
          <w:sz w:val="32"/>
          <w:szCs w:val="32"/>
        </w:rPr>
        <w:sectPr w:rsidR="0035678A">
          <w:pgSz w:w="12240" w:h="15840"/>
          <w:pgMar w:top="1440" w:right="1440" w:bottom="1440" w:left="1440" w:header="720" w:footer="720" w:gutter="0"/>
          <w:cols w:space="720"/>
          <w:docGrid w:linePitch="360"/>
        </w:sectPr>
      </w:pPr>
    </w:p>
    <w:p w14:paraId="526B060A" w14:textId="2FD9EBC1" w:rsidR="0035678A" w:rsidRPr="0035678A" w:rsidRDefault="0035678A" w:rsidP="0035678A">
      <w:pPr>
        <w:jc w:val="center"/>
        <w:rPr>
          <w:rFonts w:eastAsia="Times New Roman" w:cs="Arial"/>
          <w:color w:val="000000" w:themeColor="text1"/>
          <w:sz w:val="28"/>
          <w:szCs w:val="28"/>
        </w:rPr>
      </w:pPr>
      <w:bookmarkStart w:id="4" w:name="_Hlk33016499"/>
      <w:bookmarkStart w:id="5" w:name="_Hlk67509868"/>
      <w:r w:rsidRPr="0035678A">
        <w:rPr>
          <w:rFonts w:ascii="Grotesque" w:eastAsia="Grotesque Light" w:hAnsi="Grotesque" w:cs="Times New Roman"/>
          <w:b/>
          <w:color w:val="000000" w:themeColor="text1"/>
          <w:sz w:val="40"/>
        </w:rPr>
        <w:lastRenderedPageBreak/>
        <w:t>Fall Dinner</w:t>
      </w:r>
    </w:p>
    <w:bookmarkEnd w:id="4"/>
    <w:p w14:paraId="6ED39721" w14:textId="6F5FE320" w:rsidR="0035678A" w:rsidRPr="000B09FC" w:rsidRDefault="0035678A" w:rsidP="0035678A">
      <w:pPr>
        <w:spacing w:line="240" w:lineRule="auto"/>
        <w:jc w:val="center"/>
        <w:rPr>
          <w:rFonts w:eastAsia="Grotesque Light" w:cs="Arial"/>
          <w:b/>
          <w:color w:val="FED100" w:themeColor="accent1"/>
          <w:sz w:val="28"/>
          <w:szCs w:val="28"/>
        </w:rPr>
      </w:pPr>
      <w:r w:rsidRPr="000B09FC">
        <w:rPr>
          <w:rFonts w:cs="Arial"/>
          <w:color w:val="000000"/>
          <w:sz w:val="28"/>
          <w:szCs w:val="28"/>
        </w:rPr>
        <w:t>Our program's major fundraising and promotion</w:t>
      </w:r>
      <w:r>
        <w:rPr>
          <w:rFonts w:cs="Arial"/>
          <w:color w:val="000000"/>
          <w:sz w:val="28"/>
          <w:szCs w:val="28"/>
        </w:rPr>
        <w:t>al</w:t>
      </w:r>
      <w:r w:rsidRPr="000B09FC">
        <w:rPr>
          <w:rFonts w:cs="Arial"/>
          <w:color w:val="000000"/>
          <w:sz w:val="28"/>
          <w:szCs w:val="28"/>
        </w:rPr>
        <w:t xml:space="preserve"> event is our annual fall dinner. We spend about a week converting our school's shop into a restaurant, with a banquet of food in the front of the shop, and seating for around seventy-five people in the back. Putting on the event is a full team effort; all students in the program participate in setup, distribution of the food, or clean up. </w:t>
      </w:r>
      <w:r>
        <w:rPr>
          <w:rFonts w:cs="Arial"/>
          <w:color w:val="000000"/>
          <w:sz w:val="28"/>
          <w:szCs w:val="28"/>
        </w:rPr>
        <w:t>Past c</w:t>
      </w:r>
      <w:r w:rsidRPr="000B09FC">
        <w:rPr>
          <w:rFonts w:cs="Arial"/>
          <w:color w:val="000000"/>
          <w:sz w:val="28"/>
          <w:szCs w:val="28"/>
        </w:rPr>
        <w:t xml:space="preserve">rew chief </w:t>
      </w:r>
      <w:r w:rsidR="00AD2A93">
        <w:rPr>
          <w:rFonts w:cs="Arial"/>
          <w:color w:val="000000"/>
          <w:sz w:val="28"/>
          <w:szCs w:val="28"/>
        </w:rPr>
        <w:t>Derek</w:t>
      </w:r>
      <w:r w:rsidRPr="000B09FC">
        <w:rPr>
          <w:rFonts w:cs="Arial"/>
          <w:color w:val="000000"/>
          <w:sz w:val="28"/>
          <w:szCs w:val="28"/>
        </w:rPr>
        <w:t xml:space="preserve"> worked the </w:t>
      </w:r>
      <w:r w:rsidR="00AD2A93">
        <w:rPr>
          <w:rFonts w:cs="Arial"/>
          <w:color w:val="000000"/>
          <w:sz w:val="28"/>
          <w:szCs w:val="28"/>
        </w:rPr>
        <w:t>dessert table</w:t>
      </w:r>
      <w:r w:rsidRPr="000B09FC">
        <w:rPr>
          <w:rFonts w:cs="Arial"/>
          <w:color w:val="000000"/>
          <w:sz w:val="28"/>
          <w:szCs w:val="28"/>
        </w:rPr>
        <w:t xml:space="preserve"> while </w:t>
      </w:r>
      <w:r>
        <w:rPr>
          <w:rFonts w:cs="Arial"/>
          <w:color w:val="000000"/>
          <w:sz w:val="28"/>
          <w:szCs w:val="28"/>
        </w:rPr>
        <w:t xml:space="preserve">documentation writers </w:t>
      </w:r>
      <w:r w:rsidRPr="000B09FC">
        <w:rPr>
          <w:rFonts w:cs="Arial"/>
          <w:color w:val="000000"/>
          <w:sz w:val="28"/>
          <w:szCs w:val="28"/>
        </w:rPr>
        <w:t xml:space="preserve">Elizabeth </w:t>
      </w:r>
      <w:r>
        <w:rPr>
          <w:rFonts w:cs="Arial"/>
          <w:color w:val="000000"/>
          <w:sz w:val="28"/>
          <w:szCs w:val="28"/>
        </w:rPr>
        <w:t xml:space="preserve">and Kaleigh, as well as current crew chief </w:t>
      </w:r>
      <w:r w:rsidR="00AD2A93">
        <w:rPr>
          <w:rFonts w:cs="Arial"/>
          <w:color w:val="000000"/>
          <w:sz w:val="28"/>
          <w:szCs w:val="28"/>
        </w:rPr>
        <w:t xml:space="preserve">Jakob Davis </w:t>
      </w:r>
      <w:r w:rsidRPr="000B09FC">
        <w:rPr>
          <w:rFonts w:cs="Arial"/>
          <w:color w:val="000000"/>
          <w:sz w:val="28"/>
          <w:szCs w:val="28"/>
        </w:rPr>
        <w:t>scooped food and help</w:t>
      </w:r>
      <w:r>
        <w:rPr>
          <w:rFonts w:cs="Arial"/>
          <w:color w:val="000000"/>
          <w:sz w:val="28"/>
          <w:szCs w:val="28"/>
        </w:rPr>
        <w:t>ed</w:t>
      </w:r>
      <w:r w:rsidRPr="000B09FC">
        <w:rPr>
          <w:rFonts w:cs="Arial"/>
          <w:color w:val="000000"/>
          <w:sz w:val="28"/>
          <w:szCs w:val="28"/>
        </w:rPr>
        <w:t xml:space="preserve"> announce and pass</w:t>
      </w:r>
      <w:r>
        <w:rPr>
          <w:rFonts w:cs="Arial"/>
          <w:color w:val="000000"/>
          <w:sz w:val="28"/>
          <w:szCs w:val="28"/>
        </w:rPr>
        <w:t xml:space="preserve"> out</w:t>
      </w:r>
      <w:r w:rsidRPr="000B09FC">
        <w:rPr>
          <w:rFonts w:cs="Arial"/>
          <w:color w:val="000000"/>
          <w:sz w:val="28"/>
          <w:szCs w:val="28"/>
        </w:rPr>
        <w:t xml:space="preserve"> door prize</w:t>
      </w:r>
      <w:r>
        <w:rPr>
          <w:rFonts w:cs="Arial"/>
          <w:color w:val="000000"/>
          <w:sz w:val="28"/>
          <w:szCs w:val="28"/>
        </w:rPr>
        <w:t>s</w:t>
      </w:r>
      <w:r w:rsidRPr="000B09FC">
        <w:rPr>
          <w:rFonts w:cs="Arial"/>
          <w:color w:val="000000"/>
          <w:sz w:val="28"/>
          <w:szCs w:val="28"/>
        </w:rPr>
        <w:t xml:space="preserve">. We </w:t>
      </w:r>
      <w:r>
        <w:rPr>
          <w:rFonts w:cs="Arial"/>
          <w:color w:val="000000"/>
          <w:sz w:val="28"/>
          <w:szCs w:val="28"/>
        </w:rPr>
        <w:t>were</w:t>
      </w:r>
      <w:r w:rsidRPr="000B09FC">
        <w:rPr>
          <w:rFonts w:cs="Arial"/>
          <w:color w:val="000000"/>
          <w:sz w:val="28"/>
          <w:szCs w:val="28"/>
        </w:rPr>
        <w:t xml:space="preserve"> very lucky to have a multitude of sponsors who donate door prizes to our dinner, which we hand</w:t>
      </w:r>
      <w:r>
        <w:rPr>
          <w:rFonts w:cs="Arial"/>
          <w:color w:val="000000"/>
          <w:sz w:val="28"/>
          <w:szCs w:val="28"/>
        </w:rPr>
        <w:t>ed</w:t>
      </w:r>
      <w:r w:rsidRPr="000B09FC">
        <w:rPr>
          <w:rFonts w:cs="Arial"/>
          <w:color w:val="000000"/>
          <w:sz w:val="28"/>
          <w:szCs w:val="28"/>
        </w:rPr>
        <w:t xml:space="preserve"> out to our guests after they </w:t>
      </w:r>
      <w:r>
        <w:rPr>
          <w:rFonts w:cs="Arial"/>
          <w:color w:val="000000"/>
          <w:sz w:val="28"/>
          <w:szCs w:val="28"/>
        </w:rPr>
        <w:t>were</w:t>
      </w:r>
      <w:r w:rsidRPr="000B09FC">
        <w:rPr>
          <w:rFonts w:cs="Arial"/>
          <w:color w:val="000000"/>
          <w:sz w:val="28"/>
          <w:szCs w:val="28"/>
        </w:rPr>
        <w:t xml:space="preserve"> done eating. Our fall dinner serves as a team bonding event, a sponsor recognition and appreciation night, as well as a way to get the families of our students involved in the program. Sponsors also attended this event to see how </w:t>
      </w:r>
      <w:r>
        <w:rPr>
          <w:rFonts w:cs="Arial"/>
          <w:color w:val="000000"/>
          <w:sz w:val="28"/>
          <w:szCs w:val="28"/>
        </w:rPr>
        <w:t xml:space="preserve">the money they donate is </w:t>
      </w:r>
      <w:r w:rsidRPr="000B09FC">
        <w:rPr>
          <w:rFonts w:cs="Arial"/>
          <w:color w:val="000000"/>
          <w:sz w:val="28"/>
          <w:szCs w:val="28"/>
        </w:rPr>
        <w:t xml:space="preserve">used as we have all cars on display. </w:t>
      </w:r>
      <w:r>
        <w:rPr>
          <w:rFonts w:cs="Arial"/>
          <w:color w:val="000000"/>
          <w:sz w:val="28"/>
          <w:szCs w:val="28"/>
        </w:rPr>
        <w:t>One of o</w:t>
      </w:r>
      <w:r w:rsidRPr="000B09FC">
        <w:rPr>
          <w:rFonts w:cs="Arial"/>
          <w:color w:val="000000"/>
          <w:sz w:val="28"/>
          <w:szCs w:val="28"/>
        </w:rPr>
        <w:t>ur sponsors</w:t>
      </w:r>
      <w:r>
        <w:rPr>
          <w:rFonts w:cs="Arial"/>
          <w:color w:val="000000"/>
          <w:sz w:val="28"/>
          <w:szCs w:val="28"/>
        </w:rPr>
        <w:t xml:space="preserve"> that attended was</w:t>
      </w:r>
      <w:r w:rsidRPr="000B09FC">
        <w:rPr>
          <w:rFonts w:cs="Arial"/>
          <w:color w:val="000000"/>
          <w:sz w:val="28"/>
          <w:szCs w:val="28"/>
        </w:rPr>
        <w:t xml:space="preserve"> Longhorn Enterprises</w:t>
      </w:r>
      <w:r>
        <w:rPr>
          <w:rFonts w:cs="Arial"/>
          <w:color w:val="000000"/>
          <w:sz w:val="28"/>
          <w:szCs w:val="28"/>
        </w:rPr>
        <w:t>, who</w:t>
      </w:r>
      <w:r w:rsidRPr="000B09FC">
        <w:rPr>
          <w:rFonts w:cs="Arial"/>
          <w:color w:val="000000"/>
          <w:sz w:val="28"/>
          <w:szCs w:val="28"/>
        </w:rPr>
        <w:t xml:space="preserve"> are pictured below with their door prize donation. The connection between the parents, our sponsors, the students, and our advisor is of utmost importance to keep the program running. Through this event</w:t>
      </w:r>
      <w:r>
        <w:rPr>
          <w:rFonts w:cs="Arial"/>
          <w:color w:val="000000"/>
          <w:sz w:val="28"/>
          <w:szCs w:val="28"/>
        </w:rPr>
        <w:t>,</w:t>
      </w:r>
      <w:r w:rsidRPr="000B09FC">
        <w:rPr>
          <w:rFonts w:cs="Arial"/>
          <w:color w:val="000000"/>
          <w:sz w:val="28"/>
          <w:szCs w:val="28"/>
        </w:rPr>
        <w:t xml:space="preserve"> we raised seven hundred dollars in meal sales, gained two sponsorships, and had dozens of t-shirt and hoodie orders placed. </w:t>
      </w:r>
      <w:r>
        <w:rPr>
          <w:rFonts w:cs="Arial"/>
          <w:color w:val="000000"/>
          <w:sz w:val="28"/>
          <w:szCs w:val="28"/>
        </w:rPr>
        <w:t>Our last team dinner</w:t>
      </w:r>
      <w:r w:rsidRPr="000B09FC">
        <w:rPr>
          <w:rFonts w:cs="Arial"/>
          <w:color w:val="000000"/>
          <w:sz w:val="28"/>
          <w:szCs w:val="28"/>
        </w:rPr>
        <w:t xml:space="preserve"> was held on October 26th, 2019.</w:t>
      </w:r>
    </w:p>
    <w:p w14:paraId="4659C39A" w14:textId="2E1D14D1" w:rsidR="0035678A" w:rsidRDefault="009824CB" w:rsidP="0035678A">
      <w:pPr>
        <w:pStyle w:val="NormalWeb"/>
        <w:spacing w:before="0" w:beforeAutospacing="0" w:after="0" w:afterAutospacing="0"/>
        <w:ind w:firstLine="720"/>
        <w:rPr>
          <w:rFonts w:asciiTheme="minorHAnsi" w:hAnsiTheme="minorHAnsi" w:cs="Arial"/>
          <w:color w:val="000000"/>
          <w:sz w:val="28"/>
          <w:szCs w:val="28"/>
        </w:rPr>
      </w:pPr>
      <w:r>
        <w:rPr>
          <w:rFonts w:asciiTheme="minorHAnsi" w:hAnsiTheme="minorHAnsi" w:cs="Arial"/>
          <w:noProof/>
          <w:color w:val="000000"/>
          <w:sz w:val="28"/>
          <w:szCs w:val="28"/>
        </w:rPr>
        <w:drawing>
          <wp:anchor distT="0" distB="0" distL="114300" distR="114300" simplePos="0" relativeHeight="251964416" behindDoc="0" locked="0" layoutInCell="1" allowOverlap="1" wp14:anchorId="109A24A8" wp14:editId="79BF4C7A">
            <wp:simplePos x="0" y="0"/>
            <wp:positionH relativeFrom="margin">
              <wp:posOffset>3403529</wp:posOffset>
            </wp:positionH>
            <wp:positionV relativeFrom="paragraph">
              <wp:posOffset>87695</wp:posOffset>
            </wp:positionV>
            <wp:extent cx="2876204" cy="2156538"/>
            <wp:effectExtent l="95250" t="95250" r="95885" b="91440"/>
            <wp:wrapNone/>
            <wp:docPr id="451" name="Picture 451" descr="A group of people standing around a table with food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group of people standing around a table with food on it&#10;&#10;Description automatically generated with low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80800" cy="2159984"/>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Theme="minorHAnsi" w:hAnsiTheme="minorHAnsi" w:cs="Arial"/>
          <w:noProof/>
          <w:color w:val="000000"/>
          <w:sz w:val="28"/>
          <w:szCs w:val="28"/>
        </w:rPr>
        <w:drawing>
          <wp:anchor distT="0" distB="0" distL="114300" distR="114300" simplePos="0" relativeHeight="251965440" behindDoc="0" locked="0" layoutInCell="1" allowOverlap="1" wp14:anchorId="3F15665C" wp14:editId="337E965D">
            <wp:simplePos x="0" y="0"/>
            <wp:positionH relativeFrom="column">
              <wp:posOffset>-365060</wp:posOffset>
            </wp:positionH>
            <wp:positionV relativeFrom="paragraph">
              <wp:posOffset>56594</wp:posOffset>
            </wp:positionV>
            <wp:extent cx="2200080" cy="1649590"/>
            <wp:effectExtent l="95250" t="95250" r="86360" b="103505"/>
            <wp:wrapNone/>
            <wp:docPr id="450" name="Picture 450" descr="A picture containing text, floor,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text, floor, indoor, ceiling&#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04440" cy="1652859"/>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CB1B319" w14:textId="20F78A47" w:rsidR="0035678A" w:rsidRPr="00D13719" w:rsidRDefault="0035678A" w:rsidP="0035678A">
      <w:pPr>
        <w:pStyle w:val="NormalWeb"/>
        <w:spacing w:before="0" w:beforeAutospacing="0" w:after="0" w:afterAutospacing="0"/>
        <w:ind w:firstLine="720"/>
        <w:rPr>
          <w:rFonts w:asciiTheme="minorHAnsi" w:hAnsiTheme="minorHAnsi"/>
          <w:sz w:val="28"/>
          <w:szCs w:val="28"/>
        </w:rPr>
      </w:pPr>
    </w:p>
    <w:p w14:paraId="062FB73B" w14:textId="725A6D9F" w:rsidR="0035678A" w:rsidRDefault="0035678A" w:rsidP="0035678A">
      <w:pPr>
        <w:jc w:val="center"/>
        <w:rPr>
          <w:rFonts w:ascii="Grotesque Light" w:eastAsia="Grotesque Light" w:hAnsi="Grotesque Light" w:cs="Times New Roman"/>
          <w:sz w:val="32"/>
          <w:szCs w:val="32"/>
        </w:rPr>
      </w:pPr>
    </w:p>
    <w:p w14:paraId="4E4E924B" w14:textId="4C992382" w:rsidR="0035678A" w:rsidRDefault="009824CB" w:rsidP="0035678A">
      <w:pPr>
        <w:jc w:val="center"/>
        <w:rPr>
          <w:rFonts w:ascii="Grotesque Light" w:eastAsia="Grotesque Light" w:hAnsi="Grotesque Light" w:cs="Times New Roman"/>
          <w:sz w:val="32"/>
          <w:szCs w:val="32"/>
        </w:rPr>
      </w:pPr>
      <w:r>
        <w:rPr>
          <w:rFonts w:cs="Arial"/>
          <w:noProof/>
          <w:color w:val="000000"/>
          <w:sz w:val="28"/>
          <w:szCs w:val="28"/>
        </w:rPr>
        <w:drawing>
          <wp:anchor distT="0" distB="0" distL="114300" distR="114300" simplePos="0" relativeHeight="251963392" behindDoc="0" locked="0" layoutInCell="1" allowOverlap="1" wp14:anchorId="08F723C6" wp14:editId="2E09D7E2">
            <wp:simplePos x="0" y="0"/>
            <wp:positionH relativeFrom="column">
              <wp:posOffset>1330830</wp:posOffset>
            </wp:positionH>
            <wp:positionV relativeFrom="paragraph">
              <wp:posOffset>392805</wp:posOffset>
            </wp:positionV>
            <wp:extent cx="2535423" cy="1901025"/>
            <wp:effectExtent l="95250" t="95250" r="93980" b="99695"/>
            <wp:wrapNone/>
            <wp:docPr id="452" name="Picture 45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Text, letter&#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35423" cy="1901025"/>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bookmarkEnd w:id="5"/>
    <w:p w14:paraId="37E073F2" w14:textId="77777777" w:rsidR="0035678A" w:rsidRDefault="0035678A" w:rsidP="0035678A">
      <w:pPr>
        <w:jc w:val="center"/>
        <w:rPr>
          <w:rFonts w:ascii="Grotesque Light" w:eastAsia="Grotesque Light" w:hAnsi="Grotesque Light" w:cs="Times New Roman"/>
          <w:sz w:val="32"/>
          <w:szCs w:val="32"/>
        </w:rPr>
        <w:sectPr w:rsidR="0035678A">
          <w:pgSz w:w="12240" w:h="15840"/>
          <w:pgMar w:top="1440" w:right="1440" w:bottom="1440" w:left="1440" w:header="720" w:footer="720" w:gutter="0"/>
          <w:cols w:space="720"/>
          <w:docGrid w:linePitch="360"/>
        </w:sectPr>
      </w:pPr>
    </w:p>
    <w:p w14:paraId="69AAC100" w14:textId="77777777" w:rsidR="0035678A" w:rsidRPr="0035678A" w:rsidRDefault="0035678A" w:rsidP="0035678A">
      <w:pPr>
        <w:jc w:val="center"/>
        <w:rPr>
          <w:rFonts w:ascii="Grotesque" w:eastAsia="Grotesque Light" w:hAnsi="Grotesque" w:cs="Arial"/>
          <w:b/>
          <w:bCs/>
          <w:color w:val="000000" w:themeColor="text1"/>
          <w:sz w:val="40"/>
          <w:szCs w:val="40"/>
        </w:rPr>
      </w:pPr>
      <w:bookmarkStart w:id="6" w:name="_Hlk67509950"/>
      <w:r w:rsidRPr="0035678A">
        <w:rPr>
          <w:rFonts w:ascii="Grotesque" w:eastAsia="Grotesque Light" w:hAnsi="Grotesque" w:cs="Arial"/>
          <w:b/>
          <w:bCs/>
          <w:color w:val="000000" w:themeColor="text1"/>
          <w:sz w:val="40"/>
          <w:szCs w:val="40"/>
        </w:rPr>
        <w:lastRenderedPageBreak/>
        <w:t>Hawkeye Downs</w:t>
      </w:r>
    </w:p>
    <w:p w14:paraId="56BAFB1C" w14:textId="086A6B3C" w:rsidR="0035678A" w:rsidRPr="006A19CD" w:rsidRDefault="0035678A" w:rsidP="0035678A">
      <w:pPr>
        <w:jc w:val="center"/>
        <w:rPr>
          <w:rFonts w:eastAsia="Grotesque Light" w:cs="Arial"/>
          <w:bCs/>
          <w:sz w:val="28"/>
          <w:szCs w:val="28"/>
        </w:rPr>
      </w:pPr>
      <w:r>
        <w:rPr>
          <w:rFonts w:eastAsia="Grotesque Light" w:cs="Arial"/>
          <w:bCs/>
          <w:sz w:val="28"/>
          <w:szCs w:val="28"/>
        </w:rPr>
        <w:t>Every year our full electric car program hosts the Midwest speed trials at Hawkeye Downs in Cedar Rapids. The entry fees for every car are used to fund the event itself, however, the concessions stand is a fundraiser for our program. Since we are also racing our cars in the race, the 98</w:t>
      </w:r>
      <w:r w:rsidR="00AD2A93">
        <w:rPr>
          <w:rFonts w:eastAsia="Grotesque Light" w:cs="Arial"/>
          <w:bCs/>
          <w:sz w:val="28"/>
          <w:szCs w:val="28"/>
        </w:rPr>
        <w:t>4</w:t>
      </w:r>
      <w:r>
        <w:rPr>
          <w:rFonts w:eastAsia="Grotesque Light" w:cs="Arial"/>
          <w:bCs/>
          <w:sz w:val="28"/>
          <w:szCs w:val="28"/>
        </w:rPr>
        <w:t>’s car team was in the pits and on the track. In turn, the concession stand was being run by students apart of overall program teams like aerodynamics or graphics along with parents. Through concessions, we were able to raise around four hundred dollars.</w:t>
      </w:r>
    </w:p>
    <w:p w14:paraId="5E404067" w14:textId="57F1B1C7" w:rsidR="0035678A" w:rsidRDefault="0035678A" w:rsidP="0035678A">
      <w:pPr>
        <w:tabs>
          <w:tab w:val="center" w:pos="4680"/>
        </w:tabs>
        <w:rPr>
          <w:rFonts w:eastAsia="Grotesque Light" w:cs="Arial"/>
          <w:sz w:val="28"/>
          <w:szCs w:val="28"/>
        </w:rPr>
      </w:pPr>
      <w:r>
        <w:rPr>
          <w:rFonts w:eastAsia="Grotesque Light" w:cs="Arial"/>
          <w:sz w:val="28"/>
          <w:szCs w:val="28"/>
        </w:rPr>
        <w:tab/>
      </w:r>
    </w:p>
    <w:p w14:paraId="61F3AA73" w14:textId="0780C243" w:rsidR="0035678A" w:rsidRPr="007B141E" w:rsidRDefault="0035678A" w:rsidP="0035678A">
      <w:pPr>
        <w:rPr>
          <w:rFonts w:eastAsia="Grotesque Light" w:cs="Arial"/>
          <w:sz w:val="28"/>
          <w:szCs w:val="28"/>
        </w:rPr>
      </w:pPr>
    </w:p>
    <w:p w14:paraId="5BDEE15B" w14:textId="6E3E0E42" w:rsidR="0035678A" w:rsidRPr="007B141E" w:rsidRDefault="00AD2A93" w:rsidP="0035678A">
      <w:pPr>
        <w:rPr>
          <w:rFonts w:eastAsia="Grotesque Light" w:cs="Arial"/>
          <w:sz w:val="28"/>
          <w:szCs w:val="28"/>
        </w:rPr>
      </w:pPr>
      <w:r>
        <w:rPr>
          <w:rFonts w:eastAsia="Grotesque Light" w:cs="Arial"/>
          <w:noProof/>
          <w:sz w:val="28"/>
          <w:szCs w:val="28"/>
        </w:rPr>
        <w:drawing>
          <wp:anchor distT="0" distB="0" distL="114300" distR="114300" simplePos="0" relativeHeight="251949056" behindDoc="0" locked="0" layoutInCell="1" allowOverlap="1" wp14:anchorId="497B303C" wp14:editId="5DB5FA8D">
            <wp:simplePos x="0" y="0"/>
            <wp:positionH relativeFrom="margin">
              <wp:align>center</wp:align>
            </wp:positionH>
            <wp:positionV relativeFrom="paragraph">
              <wp:posOffset>102338</wp:posOffset>
            </wp:positionV>
            <wp:extent cx="4358005" cy="3228975"/>
            <wp:effectExtent l="95250" t="95250" r="99695" b="104775"/>
            <wp:wrapNone/>
            <wp:docPr id="437" name="Picture 437" descr="A group of people standing under a t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A group of people standing under a tent&#10;&#10;Description automatically generated with low confidence"/>
                    <pic:cNvPicPr/>
                  </pic:nvPicPr>
                  <pic:blipFill rotWithShape="1">
                    <a:blip r:embed="rId126">
                      <a:extLst>
                        <a:ext uri="{28A0092B-C50C-407E-A947-70E740481C1C}">
                          <a14:useLocalDpi xmlns:a14="http://schemas.microsoft.com/office/drawing/2010/main" val="0"/>
                        </a:ext>
                      </a:extLst>
                    </a:blip>
                    <a:srcRect l="4005" t="3815" r="3175" b="5706"/>
                    <a:stretch/>
                  </pic:blipFill>
                  <pic:spPr bwMode="auto">
                    <a:xfrm>
                      <a:off x="0" y="0"/>
                      <a:ext cx="4358005" cy="3228975"/>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10784943" w14:textId="77777777" w:rsidR="0035678A" w:rsidRPr="007B141E" w:rsidRDefault="0035678A" w:rsidP="0035678A">
      <w:pPr>
        <w:rPr>
          <w:rFonts w:eastAsia="Grotesque Light" w:cs="Arial"/>
          <w:sz w:val="28"/>
          <w:szCs w:val="28"/>
        </w:rPr>
      </w:pPr>
    </w:p>
    <w:p w14:paraId="71DD58DA" w14:textId="38CCD2B2" w:rsidR="0035678A" w:rsidRDefault="0035678A" w:rsidP="0035678A">
      <w:pPr>
        <w:jc w:val="center"/>
        <w:rPr>
          <w:rFonts w:ascii="Grotesque Light" w:eastAsia="Grotesque Light" w:hAnsi="Grotesque Light" w:cs="Times New Roman"/>
          <w:sz w:val="32"/>
          <w:szCs w:val="32"/>
        </w:rPr>
      </w:pPr>
    </w:p>
    <w:p w14:paraId="24BBD0F4" w14:textId="544BF5C2" w:rsidR="0035678A" w:rsidRDefault="0035678A" w:rsidP="0035678A">
      <w:pPr>
        <w:jc w:val="center"/>
        <w:rPr>
          <w:rFonts w:ascii="Grotesque Light" w:eastAsia="Grotesque Light" w:hAnsi="Grotesque Light" w:cs="Times New Roman"/>
          <w:sz w:val="32"/>
          <w:szCs w:val="32"/>
        </w:rPr>
      </w:pPr>
    </w:p>
    <w:bookmarkEnd w:id="6"/>
    <w:p w14:paraId="3EF27B3B" w14:textId="77777777" w:rsidR="0035678A" w:rsidRDefault="0035678A" w:rsidP="0035678A">
      <w:pPr>
        <w:jc w:val="center"/>
        <w:rPr>
          <w:rFonts w:ascii="Grotesque Light" w:eastAsia="Grotesque Light" w:hAnsi="Grotesque Light" w:cs="Times New Roman"/>
          <w:sz w:val="32"/>
          <w:szCs w:val="32"/>
        </w:rPr>
        <w:sectPr w:rsidR="0035678A">
          <w:pgSz w:w="12240" w:h="15840"/>
          <w:pgMar w:top="1440" w:right="1440" w:bottom="1440" w:left="1440" w:header="720" w:footer="720" w:gutter="0"/>
          <w:cols w:space="720"/>
          <w:docGrid w:linePitch="360"/>
        </w:sectPr>
      </w:pPr>
    </w:p>
    <w:p w14:paraId="6559DDD8" w14:textId="77777777" w:rsidR="0035678A" w:rsidRPr="00DC7E97" w:rsidRDefault="0035678A" w:rsidP="0035678A">
      <w:pPr>
        <w:jc w:val="center"/>
        <w:rPr>
          <w:rFonts w:ascii="Grotesque" w:eastAsia="Grotesque Light" w:hAnsi="Grotesque" w:cs="Arial"/>
          <w:b/>
          <w:bCs/>
          <w:color w:val="000000" w:themeColor="text1"/>
          <w:sz w:val="40"/>
          <w:szCs w:val="40"/>
        </w:rPr>
      </w:pPr>
      <w:bookmarkStart w:id="7" w:name="_Hlk67509971"/>
      <w:r w:rsidRPr="00DC7E97">
        <w:rPr>
          <w:rFonts w:ascii="Grotesque" w:eastAsia="Grotesque Light" w:hAnsi="Grotesque" w:cs="Arial"/>
          <w:b/>
          <w:bCs/>
          <w:color w:val="000000" w:themeColor="text1"/>
          <w:sz w:val="40"/>
          <w:szCs w:val="40"/>
        </w:rPr>
        <w:lastRenderedPageBreak/>
        <w:t>Kennedy Club Fair</w:t>
      </w:r>
    </w:p>
    <w:p w14:paraId="43A08C79" w14:textId="71797E92" w:rsidR="0035678A" w:rsidRPr="003035B5" w:rsidRDefault="0035678A" w:rsidP="0035678A">
      <w:pPr>
        <w:spacing w:after="0" w:line="240" w:lineRule="auto"/>
        <w:ind w:firstLine="720"/>
        <w:jc w:val="center"/>
        <w:rPr>
          <w:rFonts w:ascii="Grotesque Light" w:eastAsia="Times New Roman" w:hAnsi="Grotesque Light" w:cs="Arial"/>
          <w:color w:val="000000"/>
          <w:sz w:val="28"/>
          <w:szCs w:val="28"/>
        </w:rPr>
      </w:pPr>
      <w:r w:rsidRPr="003035B5">
        <w:rPr>
          <w:rFonts w:ascii="Grotesque Light" w:eastAsia="Times New Roman" w:hAnsi="Grotesque Light" w:cs="Arial"/>
          <w:color w:val="000000"/>
          <w:sz w:val="28"/>
          <w:szCs w:val="28"/>
        </w:rPr>
        <w:t xml:space="preserve">Each year our high school sponsors a club fair to help advertise all of the exciting clubs and activities a high schooler could be involved in. The electric car team utilizes this opportunity to advertise our club to the student body, and hopefully get a few interested individuals to join the team. </w:t>
      </w:r>
      <w:r>
        <w:rPr>
          <w:rFonts w:ascii="Grotesque Light" w:eastAsia="Times New Roman" w:hAnsi="Grotesque Light" w:cs="Arial"/>
          <w:color w:val="000000"/>
          <w:sz w:val="28"/>
          <w:szCs w:val="28"/>
        </w:rPr>
        <w:t xml:space="preserve">The most recent </w:t>
      </w:r>
      <w:r w:rsidRPr="003035B5">
        <w:rPr>
          <w:rFonts w:ascii="Grotesque Light" w:eastAsia="Times New Roman" w:hAnsi="Grotesque Light" w:cs="Arial"/>
          <w:color w:val="000000"/>
          <w:sz w:val="28"/>
          <w:szCs w:val="28"/>
        </w:rPr>
        <w:t xml:space="preserve">club fair was held on September 16th, 2019 in Kennedy’s gymnasium. On the morning of the club fair, </w:t>
      </w:r>
      <w:r>
        <w:rPr>
          <w:rFonts w:ascii="Grotesque Light" w:eastAsia="Times New Roman" w:hAnsi="Grotesque Light" w:cs="Arial"/>
          <w:color w:val="000000"/>
          <w:sz w:val="28"/>
          <w:szCs w:val="28"/>
        </w:rPr>
        <w:t>current crew chief</w:t>
      </w:r>
      <w:r w:rsidRPr="003035B5">
        <w:rPr>
          <w:rFonts w:ascii="Grotesque Light" w:eastAsia="Times New Roman" w:hAnsi="Grotesque Light" w:cs="Arial"/>
          <w:color w:val="000000"/>
          <w:sz w:val="28"/>
          <w:szCs w:val="28"/>
        </w:rPr>
        <w:t xml:space="preserve"> </w:t>
      </w:r>
      <w:r w:rsidR="00AD2A93">
        <w:rPr>
          <w:rFonts w:ascii="Grotesque Light" w:eastAsia="Times New Roman" w:hAnsi="Grotesque Light" w:cs="Arial"/>
          <w:color w:val="000000"/>
          <w:sz w:val="28"/>
          <w:szCs w:val="28"/>
        </w:rPr>
        <w:t>Jakob</w:t>
      </w:r>
      <w:r w:rsidRPr="003035B5">
        <w:rPr>
          <w:rFonts w:ascii="Grotesque Light" w:eastAsia="Times New Roman" w:hAnsi="Grotesque Light" w:cs="Arial"/>
          <w:color w:val="000000"/>
          <w:sz w:val="28"/>
          <w:szCs w:val="28"/>
        </w:rPr>
        <w:t xml:space="preserve"> helped haul the 984 car out of our shop and into the gymnasium, while the documentation department was busy setting up a display table </w:t>
      </w:r>
      <w:r>
        <w:rPr>
          <w:rFonts w:ascii="Grotesque Light" w:eastAsia="Times New Roman" w:hAnsi="Grotesque Light" w:cs="Arial"/>
          <w:color w:val="000000"/>
          <w:sz w:val="28"/>
          <w:szCs w:val="28"/>
        </w:rPr>
        <w:t>that</w:t>
      </w:r>
      <w:r w:rsidRPr="003035B5">
        <w:rPr>
          <w:rFonts w:ascii="Grotesque Light" w:eastAsia="Times New Roman" w:hAnsi="Grotesque Light" w:cs="Arial"/>
          <w:color w:val="000000"/>
          <w:sz w:val="28"/>
          <w:szCs w:val="28"/>
        </w:rPr>
        <w:t xml:space="preserve"> included our trophies from the prior season. Our team was able to pitch the program to many prospective team members and was able to gain two members from the ordeal. </w:t>
      </w:r>
      <w:r>
        <w:rPr>
          <w:rFonts w:ascii="Grotesque Light" w:eastAsia="Times New Roman" w:hAnsi="Grotesque Light" w:cs="Arial"/>
          <w:color w:val="000000"/>
          <w:sz w:val="28"/>
          <w:szCs w:val="28"/>
        </w:rPr>
        <w:t xml:space="preserve">Driver </w:t>
      </w:r>
      <w:r w:rsidRPr="003035B5">
        <w:rPr>
          <w:rFonts w:ascii="Grotesque Light" w:eastAsia="Times New Roman" w:hAnsi="Grotesque Light" w:cs="Arial"/>
          <w:color w:val="000000"/>
          <w:sz w:val="28"/>
          <w:szCs w:val="28"/>
        </w:rPr>
        <w:t xml:space="preserve">Kaleigh Martin </w:t>
      </w:r>
      <w:r>
        <w:rPr>
          <w:rFonts w:ascii="Grotesque Light" w:eastAsia="Times New Roman" w:hAnsi="Grotesque Light" w:cs="Arial"/>
          <w:color w:val="000000"/>
          <w:sz w:val="28"/>
          <w:szCs w:val="28"/>
        </w:rPr>
        <w:t xml:space="preserve">of </w:t>
      </w:r>
      <w:r w:rsidRPr="003035B5">
        <w:rPr>
          <w:rFonts w:ascii="Grotesque Light" w:eastAsia="Times New Roman" w:hAnsi="Grotesque Light" w:cs="Arial"/>
          <w:color w:val="000000"/>
          <w:sz w:val="28"/>
          <w:szCs w:val="28"/>
        </w:rPr>
        <w:t>the 984 also had a lot of fun driving slowly around the gym, surprising many students who had never seen our cars in action.</w:t>
      </w:r>
    </w:p>
    <w:p w14:paraId="0139D21B" w14:textId="4014C88F" w:rsidR="0035678A" w:rsidRPr="003035B5" w:rsidRDefault="0035678A" w:rsidP="0035678A">
      <w:pPr>
        <w:rPr>
          <w:rFonts w:ascii="Grotesque" w:eastAsia="Grotesque Light" w:hAnsi="Grotesque" w:cs="Times New Roman"/>
          <w:b/>
          <w:bCs/>
          <w:color w:val="9D7300"/>
          <w:sz w:val="36"/>
          <w:szCs w:val="36"/>
        </w:rPr>
      </w:pPr>
    </w:p>
    <w:p w14:paraId="223E089D" w14:textId="20F0E72A" w:rsidR="0035678A" w:rsidRPr="003035B5" w:rsidRDefault="00AD2A93" w:rsidP="0035678A">
      <w:pPr>
        <w:rPr>
          <w:rFonts w:ascii="Grotesque" w:eastAsia="Grotesque Light" w:hAnsi="Grotesque" w:cs="Times New Roman"/>
          <w:b/>
          <w:bCs/>
          <w:color w:val="9D7300"/>
          <w:sz w:val="36"/>
          <w:szCs w:val="36"/>
        </w:rPr>
      </w:pPr>
      <w:r>
        <w:rPr>
          <w:rFonts w:ascii="Grotesque" w:eastAsia="Grotesque Light" w:hAnsi="Grotesque" w:cs="Times New Roman"/>
          <w:b/>
          <w:bCs/>
          <w:noProof/>
          <w:color w:val="9D7300"/>
          <w:sz w:val="36"/>
          <w:szCs w:val="36"/>
        </w:rPr>
        <w:drawing>
          <wp:anchor distT="0" distB="0" distL="114300" distR="114300" simplePos="0" relativeHeight="251952128" behindDoc="0" locked="0" layoutInCell="1" allowOverlap="1" wp14:anchorId="65D487FE" wp14:editId="54E0FB57">
            <wp:simplePos x="0" y="0"/>
            <wp:positionH relativeFrom="margin">
              <wp:align>center</wp:align>
            </wp:positionH>
            <wp:positionV relativeFrom="paragraph">
              <wp:posOffset>533672</wp:posOffset>
            </wp:positionV>
            <wp:extent cx="2687216" cy="2170430"/>
            <wp:effectExtent l="95250" t="95250" r="94615" b="96520"/>
            <wp:wrapNone/>
            <wp:docPr id="438" name="Picture 438" descr="A picture containing text,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A picture containing text, indoor, floor&#10;&#10;Description automatically generated"/>
                    <pic:cNvPicPr/>
                  </pic:nvPicPr>
                  <pic:blipFill rotWithShape="1">
                    <a:blip r:embed="rId127">
                      <a:extLst>
                        <a:ext uri="{28A0092B-C50C-407E-A947-70E740481C1C}">
                          <a14:useLocalDpi xmlns:a14="http://schemas.microsoft.com/office/drawing/2010/main" val="0"/>
                        </a:ext>
                      </a:extLst>
                    </a:blip>
                    <a:srcRect l="3806" t="3670" r="4819" b="4820"/>
                    <a:stretch/>
                  </pic:blipFill>
                  <pic:spPr bwMode="auto">
                    <a:xfrm>
                      <a:off x="0" y="0"/>
                      <a:ext cx="2687216" cy="2170430"/>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Pr>
          <w:rFonts w:ascii="Grotesque" w:eastAsia="Grotesque Light" w:hAnsi="Grotesque" w:cs="Times New Roman"/>
          <w:b/>
          <w:bCs/>
          <w:noProof/>
          <w:color w:val="9D7300"/>
          <w:sz w:val="36"/>
          <w:szCs w:val="36"/>
        </w:rPr>
        <w:drawing>
          <wp:anchor distT="0" distB="0" distL="114300" distR="114300" simplePos="0" relativeHeight="251950080" behindDoc="0" locked="0" layoutInCell="1" allowOverlap="1" wp14:anchorId="10160983" wp14:editId="711DF640">
            <wp:simplePos x="0" y="0"/>
            <wp:positionH relativeFrom="margin">
              <wp:posOffset>3632226</wp:posOffset>
            </wp:positionH>
            <wp:positionV relativeFrom="paragraph">
              <wp:posOffset>2300345</wp:posOffset>
            </wp:positionV>
            <wp:extent cx="2618740" cy="1934210"/>
            <wp:effectExtent l="95250" t="95250" r="86360" b="104140"/>
            <wp:wrapNone/>
            <wp:docPr id="440" name="Picture 440"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A picture containing text, person&#10;&#10;Description automatically generated"/>
                    <pic:cNvPicPr/>
                  </pic:nvPicPr>
                  <pic:blipFill rotWithShape="1">
                    <a:blip r:embed="rId128">
                      <a:extLst>
                        <a:ext uri="{28A0092B-C50C-407E-A947-70E740481C1C}">
                          <a14:useLocalDpi xmlns:a14="http://schemas.microsoft.com/office/drawing/2010/main" val="0"/>
                        </a:ext>
                      </a:extLst>
                    </a:blip>
                    <a:srcRect l="3297" t="4301" r="4116" b="6485"/>
                    <a:stretch/>
                  </pic:blipFill>
                  <pic:spPr bwMode="auto">
                    <a:xfrm>
                      <a:off x="0" y="0"/>
                      <a:ext cx="2618740" cy="1934210"/>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Pr>
          <w:rFonts w:ascii="Grotesque" w:eastAsia="Grotesque Light" w:hAnsi="Grotesque" w:cs="Times New Roman"/>
          <w:b/>
          <w:bCs/>
          <w:noProof/>
          <w:color w:val="9D7300"/>
          <w:sz w:val="36"/>
          <w:szCs w:val="36"/>
        </w:rPr>
        <w:drawing>
          <wp:anchor distT="0" distB="0" distL="114300" distR="114300" simplePos="0" relativeHeight="251951104" behindDoc="0" locked="0" layoutInCell="1" allowOverlap="1" wp14:anchorId="75033FB6" wp14:editId="453995CB">
            <wp:simplePos x="0" y="0"/>
            <wp:positionH relativeFrom="column">
              <wp:posOffset>-200193</wp:posOffset>
            </wp:positionH>
            <wp:positionV relativeFrom="paragraph">
              <wp:posOffset>2399574</wp:posOffset>
            </wp:positionV>
            <wp:extent cx="2587625" cy="1939925"/>
            <wp:effectExtent l="95250" t="95250" r="98425" b="98425"/>
            <wp:wrapNone/>
            <wp:docPr id="439" name="Picture 439" descr="A picture containing text, floor,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Picture 439" descr="A picture containing text, floor, person, ground&#10;&#10;Description automatically generated"/>
                    <pic:cNvPicPr/>
                  </pic:nvPicPr>
                  <pic:blipFill rotWithShape="1">
                    <a:blip r:embed="rId129" cstate="print">
                      <a:extLst>
                        <a:ext uri="{28A0092B-C50C-407E-A947-70E740481C1C}">
                          <a14:useLocalDpi xmlns:a14="http://schemas.microsoft.com/office/drawing/2010/main" val="0"/>
                        </a:ext>
                      </a:extLst>
                    </a:blip>
                    <a:srcRect l="2469" t="2930" r="4122" b="5643"/>
                    <a:stretch/>
                  </pic:blipFill>
                  <pic:spPr bwMode="auto">
                    <a:xfrm>
                      <a:off x="0" y="0"/>
                      <a:ext cx="2587625" cy="1939925"/>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bookmarkEnd w:id="7"/>
    <w:p w14:paraId="4C248B5F" w14:textId="77777777" w:rsidR="0035678A" w:rsidRDefault="0035678A" w:rsidP="0035678A">
      <w:pPr>
        <w:jc w:val="center"/>
        <w:rPr>
          <w:rFonts w:ascii="Grotesque" w:eastAsia="Grotesque Light" w:hAnsi="Grotesque" w:cs="Arial"/>
          <w:b/>
          <w:bCs/>
          <w:color w:val="0B519F"/>
          <w:sz w:val="40"/>
          <w:szCs w:val="40"/>
        </w:rPr>
        <w:sectPr w:rsidR="0035678A">
          <w:pgSz w:w="12240" w:h="15840"/>
          <w:pgMar w:top="1440" w:right="1440" w:bottom="1440" w:left="1440" w:header="720" w:footer="720" w:gutter="0"/>
          <w:cols w:space="720"/>
          <w:docGrid w:linePitch="360"/>
        </w:sectPr>
      </w:pPr>
    </w:p>
    <w:p w14:paraId="36EDFCE0" w14:textId="77777777" w:rsidR="0035678A" w:rsidRPr="00DC7E97" w:rsidRDefault="0035678A" w:rsidP="0035678A">
      <w:pPr>
        <w:jc w:val="center"/>
        <w:rPr>
          <w:rFonts w:ascii="Grotesque" w:eastAsia="Grotesque Light" w:hAnsi="Grotesque" w:cs="Arial"/>
          <w:b/>
          <w:bCs/>
          <w:color w:val="000000" w:themeColor="text1"/>
          <w:sz w:val="40"/>
          <w:szCs w:val="40"/>
        </w:rPr>
      </w:pPr>
      <w:bookmarkStart w:id="8" w:name="_Hlk67510018"/>
      <w:r w:rsidRPr="00DC7E97">
        <w:rPr>
          <w:rFonts w:ascii="Grotesque" w:eastAsia="Grotesque Light" w:hAnsi="Grotesque" w:cs="Arial"/>
          <w:b/>
          <w:bCs/>
          <w:color w:val="000000" w:themeColor="text1"/>
          <w:sz w:val="40"/>
          <w:szCs w:val="40"/>
        </w:rPr>
        <w:lastRenderedPageBreak/>
        <w:t>Open Minds Open Doors STEM Expo</w:t>
      </w:r>
    </w:p>
    <w:p w14:paraId="630AFD6E" w14:textId="4FAC3773" w:rsidR="0035678A" w:rsidRPr="00B01E18" w:rsidRDefault="0035678A" w:rsidP="0035678A">
      <w:pPr>
        <w:pStyle w:val="NormalWeb"/>
        <w:spacing w:before="0" w:beforeAutospacing="0" w:after="0" w:afterAutospacing="0"/>
        <w:jc w:val="center"/>
        <w:rPr>
          <w:rFonts w:asciiTheme="minorHAnsi" w:hAnsiTheme="minorHAnsi"/>
          <w:sz w:val="28"/>
          <w:szCs w:val="28"/>
        </w:rPr>
      </w:pPr>
      <w:r w:rsidRPr="00B01E18">
        <w:rPr>
          <w:rFonts w:asciiTheme="minorHAnsi" w:hAnsiTheme="minorHAnsi" w:cs="Arial"/>
          <w:color w:val="000000"/>
          <w:sz w:val="28"/>
          <w:szCs w:val="28"/>
        </w:rPr>
        <w:t>Open Minds Open Doors is a STEM conference aimed at middle school aged girls. This conference allows our team to engage and interact with possible students and garner interest in the program in our community</w:t>
      </w:r>
      <w:r>
        <w:rPr>
          <w:rFonts w:asciiTheme="minorHAnsi" w:hAnsiTheme="minorHAnsi" w:cs="Arial"/>
          <w:color w:val="000000"/>
          <w:sz w:val="28"/>
          <w:szCs w:val="28"/>
        </w:rPr>
        <w:t xml:space="preserve">. </w:t>
      </w:r>
      <w:r w:rsidRPr="00B01E18">
        <w:rPr>
          <w:rFonts w:asciiTheme="minorHAnsi" w:hAnsiTheme="minorHAnsi" w:cs="Arial"/>
          <w:color w:val="000000"/>
          <w:sz w:val="28"/>
          <w:szCs w:val="28"/>
        </w:rPr>
        <w:t>Not only do we have the opportunity to interest incoming students to join our team,</w:t>
      </w:r>
      <w:r>
        <w:rPr>
          <w:rFonts w:asciiTheme="minorHAnsi" w:hAnsiTheme="minorHAnsi" w:cs="Arial"/>
          <w:color w:val="000000"/>
          <w:sz w:val="28"/>
          <w:szCs w:val="28"/>
        </w:rPr>
        <w:t xml:space="preserve"> but</w:t>
      </w:r>
      <w:r w:rsidRPr="00B01E18">
        <w:rPr>
          <w:rFonts w:asciiTheme="minorHAnsi" w:hAnsiTheme="minorHAnsi" w:cs="Arial"/>
          <w:color w:val="000000"/>
          <w:sz w:val="28"/>
          <w:szCs w:val="28"/>
        </w:rPr>
        <w:t xml:space="preserve"> we also gain exposure to local STEM companies who may be interested in sponsoring us. This year we attended Open Minds Open Doors on October 8th, 2019, at Coe College. Our representatives</w:t>
      </w:r>
      <w:r>
        <w:rPr>
          <w:rFonts w:asciiTheme="minorHAnsi" w:hAnsiTheme="minorHAnsi" w:cs="Arial"/>
          <w:color w:val="000000"/>
          <w:sz w:val="28"/>
          <w:szCs w:val="28"/>
        </w:rPr>
        <w:t xml:space="preserve"> included the 984 driver</w:t>
      </w:r>
      <w:r w:rsidRPr="00B01E18">
        <w:rPr>
          <w:rFonts w:asciiTheme="minorHAnsi" w:hAnsiTheme="minorHAnsi" w:cs="Arial"/>
          <w:color w:val="000000"/>
          <w:sz w:val="28"/>
          <w:szCs w:val="28"/>
        </w:rPr>
        <w:t xml:space="preserve"> Kaleigh Martin</w:t>
      </w:r>
      <w:r>
        <w:rPr>
          <w:rFonts w:asciiTheme="minorHAnsi" w:hAnsiTheme="minorHAnsi" w:cs="Arial"/>
          <w:color w:val="000000"/>
          <w:sz w:val="28"/>
          <w:szCs w:val="28"/>
        </w:rPr>
        <w:t xml:space="preserve">, 985 driver Elizabeth Severson, and battery team lead </w:t>
      </w:r>
      <w:r w:rsidRPr="002B12DE">
        <w:rPr>
          <w:rFonts w:asciiTheme="minorHAnsi" w:hAnsiTheme="minorHAnsi" w:cs="Arial"/>
          <w:color w:val="000000"/>
          <w:sz w:val="28"/>
          <w:szCs w:val="28"/>
          <w:highlight w:val="cyan"/>
        </w:rPr>
        <w:t>No</w:t>
      </w:r>
      <w:r w:rsidR="002B12DE" w:rsidRPr="002B12DE">
        <w:rPr>
          <w:rFonts w:asciiTheme="minorHAnsi" w:hAnsiTheme="minorHAnsi" w:cs="Arial"/>
          <w:color w:val="000000"/>
          <w:sz w:val="28"/>
          <w:szCs w:val="28"/>
          <w:highlight w:val="cyan"/>
        </w:rPr>
        <w:t>ah</w:t>
      </w:r>
      <w:r w:rsidRPr="002B12DE">
        <w:rPr>
          <w:rFonts w:asciiTheme="minorHAnsi" w:hAnsiTheme="minorHAnsi" w:cs="Arial"/>
          <w:color w:val="000000"/>
          <w:sz w:val="28"/>
          <w:szCs w:val="28"/>
          <w:highlight w:val="cyan"/>
        </w:rPr>
        <w:t xml:space="preserve"> Wilson</w:t>
      </w:r>
      <w:r w:rsidRPr="00B01E18">
        <w:rPr>
          <w:rFonts w:asciiTheme="minorHAnsi" w:hAnsiTheme="minorHAnsi" w:cs="Arial"/>
          <w:color w:val="000000"/>
          <w:sz w:val="28"/>
          <w:szCs w:val="28"/>
        </w:rPr>
        <w:t xml:space="preserve">. We took part in the STEM Expo in the Coe College gymnasium, where various companies and colleges gathered to share their work in the STEM field. We showed off the 984 car at the Expo, allowing any willing participant to put on a helmet and sit within the car while explaining the STEM opportunities within our program including mechanical engineering, the engineering behind the design of the cars, programming within the telemetry department, and the electrical engineering knowledge that can </w:t>
      </w:r>
      <w:r>
        <w:rPr>
          <w:rFonts w:asciiTheme="minorHAnsi" w:hAnsiTheme="minorHAnsi" w:cs="Arial"/>
          <w:color w:val="000000"/>
          <w:sz w:val="28"/>
          <w:szCs w:val="28"/>
        </w:rPr>
        <w:t xml:space="preserve">be </w:t>
      </w:r>
      <w:r w:rsidRPr="00B01E18">
        <w:rPr>
          <w:rFonts w:asciiTheme="minorHAnsi" w:hAnsiTheme="minorHAnsi" w:cs="Arial"/>
          <w:color w:val="000000"/>
          <w:sz w:val="28"/>
          <w:szCs w:val="28"/>
        </w:rPr>
        <w:t>gained while participating in our electrical department.</w:t>
      </w:r>
    </w:p>
    <w:p w14:paraId="37A95FEB" w14:textId="4265406A" w:rsidR="0035678A" w:rsidRDefault="0035678A" w:rsidP="0035678A">
      <w:pPr>
        <w:tabs>
          <w:tab w:val="left" w:pos="4088"/>
        </w:tabs>
        <w:jc w:val="center"/>
        <w:rPr>
          <w:rFonts w:eastAsia="Grotesque Light" w:cs="Arial"/>
          <w:color w:val="0B519F"/>
          <w:sz w:val="28"/>
          <w:szCs w:val="28"/>
        </w:rPr>
      </w:pPr>
    </w:p>
    <w:p w14:paraId="77D196FB" w14:textId="4B2E81F5" w:rsidR="0035678A" w:rsidRPr="007B141E" w:rsidRDefault="00AD2A93" w:rsidP="0035678A">
      <w:pPr>
        <w:rPr>
          <w:rFonts w:eastAsia="Grotesque Light" w:cs="Arial"/>
          <w:sz w:val="28"/>
          <w:szCs w:val="28"/>
        </w:rPr>
      </w:pPr>
      <w:r>
        <w:rPr>
          <w:rFonts w:eastAsia="Grotesque Light" w:cs="Arial"/>
          <w:noProof/>
          <w:sz w:val="28"/>
          <w:szCs w:val="28"/>
        </w:rPr>
        <w:drawing>
          <wp:anchor distT="0" distB="0" distL="114300" distR="114300" simplePos="0" relativeHeight="251955200" behindDoc="0" locked="0" layoutInCell="1" allowOverlap="1" wp14:anchorId="2CE1D311" wp14:editId="738286CF">
            <wp:simplePos x="0" y="0"/>
            <wp:positionH relativeFrom="margin">
              <wp:posOffset>-221822</wp:posOffset>
            </wp:positionH>
            <wp:positionV relativeFrom="paragraph">
              <wp:posOffset>307600</wp:posOffset>
            </wp:positionV>
            <wp:extent cx="2152261" cy="1610360"/>
            <wp:effectExtent l="95250" t="95250" r="95885" b="104140"/>
            <wp:wrapNone/>
            <wp:docPr id="441" name="Picture 441"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Picture 441" descr="A group of people in a room&#10;&#10;Description automatically generated with medium confidence"/>
                    <pic:cNvPicPr/>
                  </pic:nvPicPr>
                  <pic:blipFill rotWithShape="1">
                    <a:blip r:embed="rId130" cstate="print">
                      <a:extLst>
                        <a:ext uri="{28A0092B-C50C-407E-A947-70E740481C1C}">
                          <a14:useLocalDpi xmlns:a14="http://schemas.microsoft.com/office/drawing/2010/main" val="0"/>
                        </a:ext>
                      </a:extLst>
                    </a:blip>
                    <a:srcRect l="4458" t="6137" r="4776" b="5531"/>
                    <a:stretch/>
                  </pic:blipFill>
                  <pic:spPr bwMode="auto">
                    <a:xfrm>
                      <a:off x="0" y="0"/>
                      <a:ext cx="2152261" cy="1610360"/>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p>
    <w:p w14:paraId="40DD285B" w14:textId="523C6F31" w:rsidR="0035678A" w:rsidRDefault="00AD2A93" w:rsidP="0035678A">
      <w:pPr>
        <w:jc w:val="center"/>
        <w:rPr>
          <w:rFonts w:ascii="Grotesque" w:eastAsia="Grotesque Light" w:hAnsi="Grotesque" w:cs="Arial"/>
          <w:b/>
          <w:bCs/>
          <w:color w:val="0B519F"/>
          <w:sz w:val="40"/>
          <w:szCs w:val="40"/>
        </w:rPr>
      </w:pPr>
      <w:r>
        <w:rPr>
          <w:rFonts w:eastAsia="Grotesque Light" w:cs="Arial"/>
          <w:noProof/>
          <w:sz w:val="28"/>
          <w:szCs w:val="28"/>
        </w:rPr>
        <w:drawing>
          <wp:anchor distT="0" distB="0" distL="114300" distR="114300" simplePos="0" relativeHeight="251954176" behindDoc="0" locked="0" layoutInCell="1" allowOverlap="1" wp14:anchorId="78575638" wp14:editId="685017D5">
            <wp:simplePos x="0" y="0"/>
            <wp:positionH relativeFrom="column">
              <wp:posOffset>3702608</wp:posOffset>
            </wp:positionH>
            <wp:positionV relativeFrom="paragraph">
              <wp:posOffset>36947</wp:posOffset>
            </wp:positionV>
            <wp:extent cx="2145558" cy="1618744"/>
            <wp:effectExtent l="95250" t="95250" r="102870" b="95885"/>
            <wp:wrapNone/>
            <wp:docPr id="442" name="Picture 442"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Picture 442" descr="A picture containing text, person&#10;&#10;Description automatically generated"/>
                    <pic:cNvPicPr/>
                  </pic:nvPicPr>
                  <pic:blipFill rotWithShape="1">
                    <a:blip r:embed="rId131">
                      <a:extLst>
                        <a:ext uri="{28A0092B-C50C-407E-A947-70E740481C1C}">
                          <a14:useLocalDpi xmlns:a14="http://schemas.microsoft.com/office/drawing/2010/main" val="0"/>
                        </a:ext>
                      </a:extLst>
                    </a:blip>
                    <a:srcRect l="8435" t="7554" r="5566" b="7933"/>
                    <a:stretch/>
                  </pic:blipFill>
                  <pic:spPr bwMode="auto">
                    <a:xfrm>
                      <a:off x="0" y="0"/>
                      <a:ext cx="2145558" cy="1618744"/>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25DC31" w14:textId="0F6FCEF2" w:rsidR="0035678A" w:rsidRDefault="00AD2A93" w:rsidP="0035678A">
      <w:pPr>
        <w:jc w:val="center"/>
        <w:rPr>
          <w:rFonts w:ascii="Grotesque" w:eastAsia="Grotesque Light" w:hAnsi="Grotesque" w:cs="Arial"/>
          <w:b/>
          <w:bCs/>
          <w:color w:val="0B519F"/>
          <w:sz w:val="40"/>
          <w:szCs w:val="40"/>
        </w:rPr>
      </w:pPr>
      <w:r>
        <w:rPr>
          <w:rFonts w:eastAsia="Grotesque Light" w:cs="Arial"/>
          <w:noProof/>
          <w:sz w:val="28"/>
          <w:szCs w:val="28"/>
        </w:rPr>
        <w:drawing>
          <wp:anchor distT="0" distB="0" distL="114300" distR="114300" simplePos="0" relativeHeight="251953152" behindDoc="0" locked="0" layoutInCell="1" allowOverlap="1" wp14:anchorId="16284507" wp14:editId="01C2BF94">
            <wp:simplePos x="0" y="0"/>
            <wp:positionH relativeFrom="margin">
              <wp:align>center</wp:align>
            </wp:positionH>
            <wp:positionV relativeFrom="paragraph">
              <wp:posOffset>938271</wp:posOffset>
            </wp:positionV>
            <wp:extent cx="2376170" cy="1585595"/>
            <wp:effectExtent l="95250" t="95250" r="100330" b="90805"/>
            <wp:wrapNone/>
            <wp:docPr id="443" name="Picture 4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Picture 443" descr="Graphical user interface&#10;&#10;Description automatically generated"/>
                    <pic:cNvPicPr/>
                  </pic:nvPicPr>
                  <pic:blipFill rotWithShape="1">
                    <a:blip r:embed="rId132">
                      <a:extLst>
                        <a:ext uri="{28A0092B-C50C-407E-A947-70E740481C1C}">
                          <a14:useLocalDpi xmlns:a14="http://schemas.microsoft.com/office/drawing/2010/main" val="0"/>
                        </a:ext>
                      </a:extLst>
                    </a:blip>
                    <a:srcRect l="4723" t="5469" r="4997" b="7332"/>
                    <a:stretch/>
                  </pic:blipFill>
                  <pic:spPr bwMode="auto">
                    <a:xfrm>
                      <a:off x="0" y="0"/>
                      <a:ext cx="2376170" cy="1585595"/>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8"/>
    <w:p w14:paraId="1FBB99A8" w14:textId="77777777" w:rsidR="0035678A" w:rsidRDefault="0035678A" w:rsidP="0035678A">
      <w:pPr>
        <w:jc w:val="center"/>
        <w:rPr>
          <w:rFonts w:ascii="Grotesque" w:eastAsia="Grotesque Light" w:hAnsi="Grotesque" w:cs="Arial"/>
          <w:b/>
          <w:bCs/>
          <w:color w:val="0B519F"/>
          <w:sz w:val="40"/>
          <w:szCs w:val="40"/>
        </w:rPr>
        <w:sectPr w:rsidR="0035678A">
          <w:pgSz w:w="12240" w:h="15840"/>
          <w:pgMar w:top="1440" w:right="1440" w:bottom="1440" w:left="1440" w:header="720" w:footer="720" w:gutter="0"/>
          <w:cols w:space="720"/>
          <w:docGrid w:linePitch="360"/>
        </w:sectPr>
      </w:pPr>
    </w:p>
    <w:p w14:paraId="6CE9D34F" w14:textId="77777777" w:rsidR="0035678A" w:rsidRPr="00DC7E97" w:rsidRDefault="0035678A" w:rsidP="0035678A">
      <w:pPr>
        <w:jc w:val="center"/>
        <w:rPr>
          <w:color w:val="000000" w:themeColor="text1"/>
          <w:sz w:val="28"/>
          <w:szCs w:val="28"/>
        </w:rPr>
      </w:pPr>
      <w:bookmarkStart w:id="9" w:name="_Hlk67510059"/>
      <w:r w:rsidRPr="00DC7E97">
        <w:rPr>
          <w:rFonts w:ascii="Grotesque" w:eastAsia="Grotesque Light" w:hAnsi="Grotesque" w:cs="Arial"/>
          <w:b/>
          <w:bCs/>
          <w:color w:val="000000" w:themeColor="text1"/>
          <w:sz w:val="40"/>
          <w:szCs w:val="40"/>
        </w:rPr>
        <w:lastRenderedPageBreak/>
        <w:t>Kennedy Class of 2024 Incoming Freshmen Orientation</w:t>
      </w:r>
    </w:p>
    <w:p w14:paraId="615C6699" w14:textId="211448FE" w:rsidR="0035678A" w:rsidRDefault="0035678A" w:rsidP="0035678A">
      <w:pPr>
        <w:jc w:val="center"/>
        <w:rPr>
          <w:rFonts w:asciiTheme="majorHAnsi" w:hAnsiTheme="majorHAnsi"/>
          <w:b/>
          <w:bCs/>
          <w:color w:val="00451A" w:themeColor="accent2" w:themeShade="80"/>
          <w:sz w:val="36"/>
          <w:szCs w:val="36"/>
        </w:rPr>
      </w:pPr>
      <w:r>
        <w:rPr>
          <w:sz w:val="28"/>
          <w:szCs w:val="28"/>
        </w:rPr>
        <w:t xml:space="preserve">Every year Kennedy High School hosts an “Incoming Freshmen Night” for students who are currently in eighth grade and their parent to explore different classes and activities they could take or do during their high school career. This event runs in fifteen-minute ‘classes’ with five-minute passing times. Even though electric car at Kennedy is a regular class offered during the school-day, we do not host a ‘class’ during this event. Instead, we set up in the school’s main foyer at the entrance with other the activities for parents and student to see as they come on or during the passing times. We used the old 983 as our display car for this event as this event is held in the middle of our construction season and no current car was ‘display ready’; also a part of our display was our normal trophy and trifold set-up we use at most expos and open houses. The </w:t>
      </w:r>
      <w:r w:rsidR="00AD2A93">
        <w:rPr>
          <w:sz w:val="28"/>
          <w:szCs w:val="28"/>
        </w:rPr>
        <w:t>program</w:t>
      </w:r>
      <w:r>
        <w:rPr>
          <w:sz w:val="28"/>
          <w:szCs w:val="28"/>
        </w:rPr>
        <w:t xml:space="preserve"> was being represented by crew chief Colin Flann</w:t>
      </w:r>
      <w:r w:rsidR="00AD2A93">
        <w:rPr>
          <w:sz w:val="28"/>
          <w:szCs w:val="28"/>
        </w:rPr>
        <w:t>a</w:t>
      </w:r>
      <w:r>
        <w:rPr>
          <w:sz w:val="28"/>
          <w:szCs w:val="28"/>
        </w:rPr>
        <w:t>gan at this event. Throughout the night he answered student’s and parent’s questions, mainly regarding the program’s status as both a class and an extracurricular. His pitch seemed to be very successful as we had four students tell us they were going to sign up for the class next year.</w:t>
      </w:r>
      <w:r w:rsidR="00AD2A93">
        <w:rPr>
          <w:sz w:val="28"/>
          <w:szCs w:val="28"/>
        </w:rPr>
        <w:t xml:space="preserve"> The program also enjoyed a visit from the Chinese lion dance club.</w:t>
      </w:r>
    </w:p>
    <w:p w14:paraId="30D8E0D0" w14:textId="422EE5EE" w:rsidR="0035678A" w:rsidRDefault="0035678A" w:rsidP="0035678A">
      <w:pPr>
        <w:rPr>
          <w:rFonts w:asciiTheme="majorHAnsi" w:hAnsiTheme="majorHAnsi"/>
          <w:b/>
          <w:bCs/>
          <w:color w:val="00451A" w:themeColor="accent2" w:themeShade="80"/>
          <w:sz w:val="36"/>
          <w:szCs w:val="36"/>
        </w:rPr>
      </w:pPr>
    </w:p>
    <w:p w14:paraId="18CB4F66" w14:textId="66228664" w:rsidR="0035678A" w:rsidRDefault="00AD2A93" w:rsidP="0035678A">
      <w:pPr>
        <w:jc w:val="center"/>
        <w:rPr>
          <w:rFonts w:ascii="Grotesque" w:eastAsia="Grotesque Light" w:hAnsi="Grotesque" w:cs="Arial"/>
          <w:b/>
          <w:bCs/>
          <w:color w:val="0B519F"/>
          <w:sz w:val="40"/>
          <w:szCs w:val="40"/>
        </w:rPr>
      </w:pPr>
      <w:r>
        <w:rPr>
          <w:rFonts w:ascii="Grotesque" w:eastAsia="Grotesque Light" w:hAnsi="Grotesque" w:cs="Arial"/>
          <w:b/>
          <w:bCs/>
          <w:noProof/>
          <w:color w:val="0B519F"/>
          <w:sz w:val="40"/>
          <w:szCs w:val="40"/>
        </w:rPr>
        <w:drawing>
          <wp:anchor distT="0" distB="0" distL="114300" distR="114300" simplePos="0" relativeHeight="251956224" behindDoc="0" locked="0" layoutInCell="1" allowOverlap="1" wp14:anchorId="001FFED9" wp14:editId="17EFE50F">
            <wp:simplePos x="0" y="0"/>
            <wp:positionH relativeFrom="column">
              <wp:posOffset>3503295</wp:posOffset>
            </wp:positionH>
            <wp:positionV relativeFrom="paragraph">
              <wp:posOffset>268786</wp:posOffset>
            </wp:positionV>
            <wp:extent cx="2716375" cy="2005155"/>
            <wp:effectExtent l="95250" t="95250" r="103505" b="90805"/>
            <wp:wrapNone/>
            <wp:docPr id="445" name="Picture 445" descr="A picture containing text, indoor, 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Picture 445" descr="A picture containing text, indoor, cart&#10;&#10;Description automatically generated"/>
                    <pic:cNvPicPr/>
                  </pic:nvPicPr>
                  <pic:blipFill rotWithShape="1">
                    <a:blip r:embed="rId133">
                      <a:extLst>
                        <a:ext uri="{28A0092B-C50C-407E-A947-70E740481C1C}">
                          <a14:useLocalDpi xmlns:a14="http://schemas.microsoft.com/office/drawing/2010/main" val="0"/>
                        </a:ext>
                      </a:extLst>
                    </a:blip>
                    <a:srcRect l="4126" t="4430" r="4148" b="7258"/>
                    <a:stretch/>
                  </pic:blipFill>
                  <pic:spPr bwMode="auto">
                    <a:xfrm>
                      <a:off x="0" y="0"/>
                      <a:ext cx="2716375" cy="2005155"/>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rotesque" w:eastAsia="Grotesque Light" w:hAnsi="Grotesque" w:cs="Arial"/>
          <w:b/>
          <w:bCs/>
          <w:noProof/>
          <w:color w:val="0B519F"/>
          <w:sz w:val="40"/>
          <w:szCs w:val="40"/>
        </w:rPr>
        <w:drawing>
          <wp:anchor distT="0" distB="0" distL="114300" distR="114300" simplePos="0" relativeHeight="251957248" behindDoc="0" locked="0" layoutInCell="1" allowOverlap="1" wp14:anchorId="0DD19E39" wp14:editId="6CBF1CA0">
            <wp:simplePos x="0" y="0"/>
            <wp:positionH relativeFrom="column">
              <wp:posOffset>-149977</wp:posOffset>
            </wp:positionH>
            <wp:positionV relativeFrom="paragraph">
              <wp:posOffset>292035</wp:posOffset>
            </wp:positionV>
            <wp:extent cx="2577496" cy="1979619"/>
            <wp:effectExtent l="95250" t="95250" r="89535" b="97155"/>
            <wp:wrapNone/>
            <wp:docPr id="444" name="Picture 444"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descr="A group of people standing in a room&#10;&#10;Description automatically generated with low confidence"/>
                    <pic:cNvPicPr/>
                  </pic:nvPicPr>
                  <pic:blipFill rotWithShape="1">
                    <a:blip r:embed="rId134">
                      <a:extLst>
                        <a:ext uri="{28A0092B-C50C-407E-A947-70E740481C1C}">
                          <a14:useLocalDpi xmlns:a14="http://schemas.microsoft.com/office/drawing/2010/main" val="0"/>
                        </a:ext>
                      </a:extLst>
                    </a:blip>
                    <a:srcRect l="5572" t="4422" r="5771" b="6803"/>
                    <a:stretch/>
                  </pic:blipFill>
                  <pic:spPr bwMode="auto">
                    <a:xfrm>
                      <a:off x="0" y="0"/>
                      <a:ext cx="2577496" cy="1979619"/>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9"/>
    <w:p w14:paraId="6433DAB7" w14:textId="6FC72050" w:rsidR="0035678A" w:rsidRDefault="0035678A" w:rsidP="0035678A">
      <w:pPr>
        <w:jc w:val="center"/>
        <w:rPr>
          <w:rFonts w:ascii="Grotesque" w:eastAsia="Grotesque Light" w:hAnsi="Grotesque" w:cs="Arial"/>
          <w:b/>
          <w:bCs/>
          <w:color w:val="0B519F"/>
          <w:sz w:val="40"/>
          <w:szCs w:val="40"/>
        </w:rPr>
        <w:sectPr w:rsidR="0035678A">
          <w:pgSz w:w="12240" w:h="15840"/>
          <w:pgMar w:top="1440" w:right="1440" w:bottom="1440" w:left="1440" w:header="720" w:footer="720" w:gutter="0"/>
          <w:cols w:space="720"/>
          <w:docGrid w:linePitch="360"/>
        </w:sectPr>
      </w:pPr>
    </w:p>
    <w:p w14:paraId="117369D3" w14:textId="77777777" w:rsidR="0035678A" w:rsidRPr="00DC7E97" w:rsidRDefault="0035678A" w:rsidP="0035678A">
      <w:pPr>
        <w:jc w:val="center"/>
        <w:rPr>
          <w:rFonts w:ascii="Grotesque" w:eastAsia="Grotesque Light" w:hAnsi="Grotesque" w:cs="Arial"/>
          <w:b/>
          <w:bCs/>
          <w:color w:val="000000" w:themeColor="text1"/>
          <w:sz w:val="40"/>
          <w:szCs w:val="40"/>
        </w:rPr>
      </w:pPr>
      <w:bookmarkStart w:id="10" w:name="_Hlk67510095"/>
      <w:r w:rsidRPr="00DC7E97">
        <w:rPr>
          <w:rFonts w:ascii="Grotesque" w:eastAsia="Grotesque Light" w:hAnsi="Grotesque" w:cs="Arial"/>
          <w:b/>
          <w:bCs/>
          <w:color w:val="000000" w:themeColor="text1"/>
          <w:sz w:val="40"/>
          <w:szCs w:val="40"/>
        </w:rPr>
        <w:lastRenderedPageBreak/>
        <w:t>Kennedy Fall Open House</w:t>
      </w:r>
    </w:p>
    <w:p w14:paraId="13AF7735" w14:textId="2A6F19FF" w:rsidR="0035678A" w:rsidRPr="00DD7D94" w:rsidRDefault="0035678A" w:rsidP="0035678A">
      <w:pPr>
        <w:jc w:val="center"/>
        <w:rPr>
          <w:rFonts w:eastAsia="Grotesque Light" w:cs="Arial"/>
          <w:sz w:val="28"/>
          <w:szCs w:val="28"/>
        </w:rPr>
      </w:pPr>
      <w:r w:rsidRPr="00DD7D94">
        <w:rPr>
          <w:rFonts w:eastAsia="Grotesque Light" w:cs="Arial"/>
          <w:sz w:val="28"/>
          <w:szCs w:val="28"/>
        </w:rPr>
        <w:t>The annual Kennedy Fall Open House</w:t>
      </w:r>
      <w:r>
        <w:rPr>
          <w:rFonts w:eastAsia="Grotesque Light" w:cs="Arial"/>
          <w:sz w:val="28"/>
          <w:szCs w:val="28"/>
        </w:rPr>
        <w:t xml:space="preserve"> is an opportunity parents, students, and future students to learn about programs and activities within our school and community with a focus on STEM and the trades. This is a very useful recruitment and sponsorship outreach event. The open house is held very early in the school year meaning it is within our school’s ‘grace period’ for rearranging schedules and dropping class. This makes it possible for students who hadn’t known about our program prior to join the class for the first semester. This is preferable as having too much time between when a student decided they want to join the class and when they have an opportunity to sign up for it they can lead to the student forgetting what exactly the program is and lose interest. On the sponsor requisition side, this event is attended by a lot of local construction and electrician companies looking to interest students in perusing a trade after high school. Companies like this have sponsored us in the past and this is a great opportunity for us to talk to them about our program and for them to see our display. Most sponsors don’t have the opportunity to see our cars in person and talk to us face to face since a lot of communication with sponsors is over the phone or through e-mail. At this event the 98</w:t>
      </w:r>
      <w:r w:rsidR="00AD2A93">
        <w:rPr>
          <w:rFonts w:eastAsia="Grotesque Light" w:cs="Arial"/>
          <w:sz w:val="28"/>
          <w:szCs w:val="28"/>
        </w:rPr>
        <w:t>4</w:t>
      </w:r>
      <w:r>
        <w:rPr>
          <w:rFonts w:eastAsia="Grotesque Light" w:cs="Arial"/>
          <w:sz w:val="28"/>
          <w:szCs w:val="28"/>
        </w:rPr>
        <w:t xml:space="preserve">’s team was being represented by crew chief </w:t>
      </w:r>
      <w:r w:rsidR="00AD2A93">
        <w:rPr>
          <w:rFonts w:eastAsia="Grotesque Light" w:cs="Arial"/>
          <w:sz w:val="28"/>
          <w:szCs w:val="28"/>
        </w:rPr>
        <w:t>Jakob Davis and driver Kaleigh Martin as well as many m</w:t>
      </w:r>
      <w:r>
        <w:rPr>
          <w:rFonts w:eastAsia="Grotesque Light" w:cs="Arial"/>
          <w:sz w:val="28"/>
          <w:szCs w:val="28"/>
        </w:rPr>
        <w:t xml:space="preserve">embers of our electrical engineering team. They were able to </w:t>
      </w:r>
      <w:r w:rsidRPr="002B12DE">
        <w:rPr>
          <w:rFonts w:eastAsia="Grotesque Light" w:cs="Arial"/>
          <w:sz w:val="28"/>
          <w:szCs w:val="28"/>
          <w:highlight w:val="cyan"/>
        </w:rPr>
        <w:t>talk</w:t>
      </w:r>
      <w:r>
        <w:rPr>
          <w:rFonts w:eastAsia="Grotesque Light" w:cs="Arial"/>
          <w:sz w:val="28"/>
          <w:szCs w:val="28"/>
        </w:rPr>
        <w:t xml:space="preserve"> to both prospective members and sponsors and had a lot of fun showing off our cars.</w:t>
      </w:r>
      <w:r w:rsidRPr="00DD7D94">
        <w:rPr>
          <w:rFonts w:eastAsia="Grotesque Light" w:cs="Arial"/>
          <w:sz w:val="28"/>
          <w:szCs w:val="28"/>
        </w:rPr>
        <w:t xml:space="preserve"> </w:t>
      </w:r>
    </w:p>
    <w:p w14:paraId="4D7CDE88" w14:textId="0F2FF679" w:rsidR="0035678A" w:rsidRPr="00022EF7" w:rsidRDefault="00AD2A93" w:rsidP="0035678A">
      <w:pPr>
        <w:jc w:val="center"/>
        <w:rPr>
          <w:rFonts w:ascii="Grotesque Light" w:eastAsia="Grotesque Light" w:hAnsi="Grotesque Light" w:cs="Times New Roman"/>
          <w:sz w:val="28"/>
          <w:szCs w:val="28"/>
        </w:rPr>
      </w:pPr>
      <w:r>
        <w:rPr>
          <w:rFonts w:ascii="Grotesque" w:eastAsia="Grotesque Light" w:hAnsi="Grotesque" w:cs="Arial"/>
          <w:b/>
          <w:bCs/>
          <w:noProof/>
          <w:color w:val="0B519F"/>
          <w:sz w:val="40"/>
          <w:szCs w:val="40"/>
        </w:rPr>
        <w:drawing>
          <wp:anchor distT="0" distB="0" distL="114300" distR="114300" simplePos="0" relativeHeight="251958272" behindDoc="0" locked="0" layoutInCell="1" allowOverlap="1" wp14:anchorId="32768133" wp14:editId="4FF567B8">
            <wp:simplePos x="0" y="0"/>
            <wp:positionH relativeFrom="margin">
              <wp:posOffset>3670040</wp:posOffset>
            </wp:positionH>
            <wp:positionV relativeFrom="paragraph">
              <wp:posOffset>102430</wp:posOffset>
            </wp:positionV>
            <wp:extent cx="2173903" cy="1678440"/>
            <wp:effectExtent l="95250" t="95250" r="93345" b="93345"/>
            <wp:wrapNone/>
            <wp:docPr id="446" name="Picture 446"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icture 446" descr="A group of people in a room&#10;&#10;Description automatically generated with medium confidence"/>
                    <pic:cNvPicPr/>
                  </pic:nvPicPr>
                  <pic:blipFill rotWithShape="1">
                    <a:blip r:embed="rId135">
                      <a:extLst>
                        <a:ext uri="{28A0092B-C50C-407E-A947-70E740481C1C}">
                          <a14:useLocalDpi xmlns:a14="http://schemas.microsoft.com/office/drawing/2010/main" val="0"/>
                        </a:ext>
                      </a:extLst>
                    </a:blip>
                    <a:srcRect l="5307" t="4724" r="6395" b="6570"/>
                    <a:stretch/>
                  </pic:blipFill>
                  <pic:spPr bwMode="auto">
                    <a:xfrm>
                      <a:off x="0" y="0"/>
                      <a:ext cx="2181748" cy="1684497"/>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rotesque" w:eastAsia="Grotesque Light" w:hAnsi="Grotesque" w:cs="Arial"/>
          <w:b/>
          <w:bCs/>
          <w:noProof/>
          <w:color w:val="0B519F"/>
          <w:sz w:val="40"/>
          <w:szCs w:val="40"/>
        </w:rPr>
        <w:drawing>
          <wp:anchor distT="0" distB="0" distL="114300" distR="114300" simplePos="0" relativeHeight="251959296" behindDoc="0" locked="0" layoutInCell="1" allowOverlap="1" wp14:anchorId="5BD3E73D" wp14:editId="63AADD67">
            <wp:simplePos x="0" y="0"/>
            <wp:positionH relativeFrom="margin">
              <wp:align>left</wp:align>
            </wp:positionH>
            <wp:positionV relativeFrom="paragraph">
              <wp:posOffset>100330</wp:posOffset>
            </wp:positionV>
            <wp:extent cx="2277688" cy="1686975"/>
            <wp:effectExtent l="95250" t="95250" r="104140" b="104140"/>
            <wp:wrapNone/>
            <wp:docPr id="447" name="Picture 447" descr="A picture containing text, person, indoor,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Picture 447" descr="A picture containing text, person, indoor, transport&#10;&#10;Description automatically generated"/>
                    <pic:cNvPicPr/>
                  </pic:nvPicPr>
                  <pic:blipFill rotWithShape="1">
                    <a:blip r:embed="rId136">
                      <a:extLst>
                        <a:ext uri="{28A0092B-C50C-407E-A947-70E740481C1C}">
                          <a14:useLocalDpi xmlns:a14="http://schemas.microsoft.com/office/drawing/2010/main" val="0"/>
                        </a:ext>
                      </a:extLst>
                    </a:blip>
                    <a:srcRect l="3645" t="4715" r="6099" b="8786"/>
                    <a:stretch/>
                  </pic:blipFill>
                  <pic:spPr bwMode="auto">
                    <a:xfrm>
                      <a:off x="0" y="0"/>
                      <a:ext cx="2277688" cy="1686975"/>
                    </a:xfrm>
                    <a:prstGeom prst="rect">
                      <a:avLst/>
                    </a:prstGeom>
                    <a:ln w="88900" cap="sq" cmpd="thickThin">
                      <a:solidFill>
                        <a:schemeClr val="accent1"/>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71DCAD" w14:textId="37167E73" w:rsidR="0035678A" w:rsidRPr="00D13719" w:rsidRDefault="0035678A" w:rsidP="0035678A">
      <w:pPr>
        <w:pStyle w:val="NormalWeb"/>
        <w:spacing w:before="0" w:beforeAutospacing="0" w:after="0" w:afterAutospacing="0"/>
        <w:ind w:firstLine="720"/>
        <w:rPr>
          <w:rFonts w:asciiTheme="minorHAnsi" w:hAnsiTheme="minorHAnsi"/>
          <w:sz w:val="28"/>
          <w:szCs w:val="28"/>
        </w:rPr>
      </w:pPr>
    </w:p>
    <w:p w14:paraId="0D2BA773" w14:textId="2EF20895" w:rsidR="0035678A" w:rsidRDefault="0035678A" w:rsidP="0035678A">
      <w:pPr>
        <w:rPr>
          <w:rFonts w:asciiTheme="majorHAnsi" w:hAnsiTheme="majorHAnsi"/>
          <w:b/>
          <w:bCs/>
          <w:color w:val="00451A" w:themeColor="accent2" w:themeShade="80"/>
          <w:sz w:val="36"/>
          <w:szCs w:val="36"/>
        </w:rPr>
      </w:pPr>
    </w:p>
    <w:p w14:paraId="2B3FCCEC" w14:textId="62933077" w:rsidR="0035678A" w:rsidRDefault="0035678A" w:rsidP="0035678A">
      <w:pPr>
        <w:jc w:val="center"/>
        <w:rPr>
          <w:rFonts w:ascii="Grotesque" w:eastAsia="Grotesque Light" w:hAnsi="Grotesque" w:cs="Arial"/>
          <w:b/>
          <w:bCs/>
          <w:color w:val="0B519F"/>
          <w:sz w:val="40"/>
          <w:szCs w:val="40"/>
        </w:rPr>
      </w:pPr>
    </w:p>
    <w:p w14:paraId="7F620EAC" w14:textId="77777777" w:rsidR="0035678A" w:rsidRPr="007B141E" w:rsidRDefault="0035678A" w:rsidP="0035678A">
      <w:pPr>
        <w:rPr>
          <w:rFonts w:ascii="Grotesque" w:eastAsia="Grotesque Light" w:hAnsi="Grotesque" w:cs="Arial"/>
          <w:sz w:val="40"/>
          <w:szCs w:val="40"/>
        </w:rPr>
      </w:pPr>
    </w:p>
    <w:p w14:paraId="6FD9DC4F" w14:textId="4CA7E18B" w:rsidR="0035678A" w:rsidRPr="007B141E" w:rsidRDefault="0035678A" w:rsidP="0035678A">
      <w:pPr>
        <w:rPr>
          <w:rFonts w:ascii="Grotesque" w:eastAsia="Grotesque Light" w:hAnsi="Grotesque" w:cs="Arial"/>
          <w:sz w:val="40"/>
          <w:szCs w:val="40"/>
        </w:rPr>
      </w:pPr>
    </w:p>
    <w:p w14:paraId="011FFA82" w14:textId="42D9F756" w:rsidR="0035678A" w:rsidRDefault="0035678A" w:rsidP="0035678A">
      <w:pPr>
        <w:jc w:val="center"/>
        <w:rPr>
          <w:rFonts w:ascii="Grotesque Light" w:eastAsia="Grotesque Light" w:hAnsi="Grotesque Light" w:cs="Times New Roman"/>
          <w:sz w:val="32"/>
          <w:szCs w:val="32"/>
        </w:rPr>
      </w:pPr>
    </w:p>
    <w:bookmarkEnd w:id="10"/>
    <w:p w14:paraId="47B372E2" w14:textId="56ED8CFB" w:rsidR="003335E9" w:rsidRDefault="002B12DE" w:rsidP="002F7B10">
      <w:pPr>
        <w:rPr>
          <w:rFonts w:ascii="Grotesque Light" w:eastAsia="Grotesque Light" w:hAnsi="Grotesque Light" w:cs="Times New Roman"/>
          <w:sz w:val="32"/>
          <w:szCs w:val="32"/>
        </w:rPr>
      </w:pPr>
      <w:r w:rsidRPr="002B12DE">
        <w:rPr>
          <w:rFonts w:ascii="Grotesque Light" w:eastAsia="Grotesque Light" w:hAnsi="Grotesque Light" w:cs="Times New Roman"/>
          <w:sz w:val="32"/>
          <w:szCs w:val="32"/>
          <w:highlight w:val="yellow"/>
        </w:rPr>
        <w:t>ADD 983 MASTER FUNDRAISING SECTION</w:t>
      </w:r>
    </w:p>
    <w:p w14:paraId="29073AFB" w14:textId="7378B72A" w:rsidR="00831507" w:rsidRPr="001B498D" w:rsidRDefault="00CF2EAE" w:rsidP="002F7B10">
      <w:pPr>
        <w:rPr>
          <w:rFonts w:ascii="Grotesque Light" w:eastAsia="Grotesque Light" w:hAnsi="Grotesque Light" w:cs="Times New Roman"/>
          <w:sz w:val="32"/>
          <w:szCs w:val="32"/>
        </w:rPr>
      </w:pPr>
      <w:r>
        <w:rPr>
          <w:rFonts w:ascii="Grotesque Light" w:eastAsia="Grotesque Light" w:hAnsi="Grotesque Light" w:cs="Times New Roman"/>
          <w:sz w:val="32"/>
          <w:szCs w:val="32"/>
        </w:rPr>
        <w:lastRenderedPageBreak/>
        <w:t>sponors</w:t>
      </w:r>
      <w:bookmarkStart w:id="11" w:name="_GoBack"/>
      <w:bookmarkEnd w:id="11"/>
    </w:p>
    <w:sectPr w:rsidR="00831507" w:rsidRPr="001B498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C8BE17" w14:textId="77777777" w:rsidR="0055217F" w:rsidRDefault="0055217F" w:rsidP="001B170B">
      <w:pPr>
        <w:spacing w:after="0" w:line="240" w:lineRule="auto"/>
      </w:pPr>
      <w:r>
        <w:separator/>
      </w:r>
    </w:p>
  </w:endnote>
  <w:endnote w:type="continuationSeparator" w:id="0">
    <w:p w14:paraId="7792A5D6" w14:textId="77777777" w:rsidR="0055217F" w:rsidRDefault="0055217F" w:rsidP="001B17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rotesque Light">
    <w:altName w:val="Grotesque Light"/>
    <w:charset w:val="00"/>
    <w:family w:val="swiss"/>
    <w:pitch w:val="variable"/>
    <w:sig w:usb0="80000003" w:usb1="00000000" w:usb2="00000000" w:usb3="00000000" w:csb0="00000001" w:csb1="00000000"/>
  </w:font>
  <w:font w:name="Grotesque">
    <w:altName w:val="Grotesque"/>
    <w:charset w:val="00"/>
    <w:family w:val="swiss"/>
    <w:pitch w:val="variable"/>
    <w:sig w:usb0="80000003" w:usb1="00000000" w:usb2="00000000" w:usb3="00000000" w:csb0="00000001" w:csb1="00000000"/>
  </w:font>
  <w:font w:name="SimHei">
    <w:altName w:val="黑体"/>
    <w:panose1 w:val="02010600030101010101"/>
    <w:charset w:val="86"/>
    <w:family w:val="modern"/>
    <w:notTrueType/>
    <w:pitch w:val="fixed"/>
    <w:sig w:usb0="00000001" w:usb1="080E0000" w:usb2="00000010" w:usb3="00000000" w:csb0="00040000"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haroni">
    <w:charset w:val="B1"/>
    <w:family w:val="auto"/>
    <w:pitch w:val="variable"/>
    <w:sig w:usb0="00000803" w:usb1="00000000" w:usb2="00000000" w:usb3="00000000" w:csb0="00000021" w:csb1="00000000"/>
  </w:font>
  <w:font w:name="Agency FB">
    <w:altName w:val="Malgun Gothic"/>
    <w:charset w:val="00"/>
    <w:family w:val="swiss"/>
    <w:pitch w:val="variable"/>
    <w:sig w:usb0="00000003" w:usb1="00000000" w:usb2="00000000" w:usb3="00000000" w:csb0="00000001" w:csb1="00000000"/>
  </w:font>
  <w:font w:name="Gulim">
    <w:altName w:val="굴림"/>
    <w:panose1 w:val="020B0600000101010101"/>
    <w:charset w:val="81"/>
    <w:family w:val="roman"/>
    <w:notTrueType/>
    <w:pitch w:val="fixed"/>
    <w:sig w:usb0="00000001" w:usb1="09060000" w:usb2="00000010" w:usb3="00000000" w:csb0="00080000" w:csb1="00000000"/>
  </w:font>
  <w:font w:name="Sakkal Majalla">
    <w:charset w:val="B2"/>
    <w:family w:val="auto"/>
    <w:pitch w:val="variable"/>
    <w:sig w:usb0="80002007" w:usb1="80000000" w:usb2="00000008" w:usb3="00000000" w:csb0="000000D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D089CD" w14:textId="5CA95268" w:rsidR="0055217F" w:rsidRDefault="0055217F" w:rsidP="00E86AA0">
    <w:pPr>
      <w:pStyle w:val="Footer"/>
      <w:tabs>
        <w:tab w:val="clear" w:pos="4680"/>
        <w:tab w:val="clear" w:pos="9360"/>
        <w:tab w:val="left" w:pos="4107"/>
        <w:tab w:val="left" w:pos="5742"/>
      </w:tabs>
    </w:pPr>
    <w:r>
      <w:rPr>
        <w:noProof/>
      </w:rPr>
      <mc:AlternateContent>
        <mc:Choice Requires="wps">
          <w:drawing>
            <wp:anchor distT="0" distB="0" distL="114300" distR="114300" simplePos="0" relativeHeight="251711488" behindDoc="0" locked="0" layoutInCell="0" allowOverlap="1" wp14:anchorId="5DD7570D" wp14:editId="3DDB4F7C">
              <wp:simplePos x="0" y="0"/>
              <wp:positionH relativeFrom="margin">
                <wp:posOffset>1316355</wp:posOffset>
              </wp:positionH>
              <wp:positionV relativeFrom="topMargin">
                <wp:posOffset>9437370</wp:posOffset>
              </wp:positionV>
              <wp:extent cx="2423160" cy="219456"/>
              <wp:effectExtent l="0" t="0" r="15240" b="28575"/>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219456"/>
                      </a:xfrm>
                      <a:prstGeom prst="rect">
                        <a:avLst/>
                      </a:prstGeom>
                      <a:solidFill>
                        <a:srgbClr val="FED100"/>
                      </a:solidFill>
                      <a:ln w="9525">
                        <a:solidFill>
                          <a:srgbClr val="FED100"/>
                        </a:solidFill>
                        <a:miter lim="800000"/>
                        <a:headEnd/>
                        <a:tailEnd/>
                      </a:ln>
                    </wps:spPr>
                    <wps:txbx>
                      <w:txbxContent>
                        <w:p w14:paraId="0E519FAE" w14:textId="26BEB9B7" w:rsidR="0055217F" w:rsidRPr="00AE5B2D" w:rsidRDefault="0055217F" w:rsidP="00E86AA0">
                          <w:pPr>
                            <w:spacing w:after="0" w:line="240" w:lineRule="auto"/>
                            <w:jc w:val="center"/>
                            <w:rPr>
                              <w:rFonts w:ascii="Grotesque Light" w:hAnsi="Grotesque Light"/>
                              <w:noProof/>
                              <w:sz w:val="24"/>
                              <w:szCs w:val="24"/>
                            </w:rPr>
                          </w:pPr>
                          <w:r w:rsidRPr="00AE5B2D">
                            <w:rPr>
                              <w:caps/>
                            </w:rPr>
                            <w:t>Information - General</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DD7570D" id="_x0000_t202" coordsize="21600,21600" o:spt="202" path="m,l,21600r21600,l21600,xe">
              <v:stroke joinstyle="miter"/>
              <v:path gradientshapeok="t" o:connecttype="rect"/>
            </v:shapetype>
            <v:shape id="Text Box 216" o:spid="_x0000_s1086" type="#_x0000_t202" style="position:absolute;margin-left:103.65pt;margin-top:743.1pt;width:190.8pt;height:17.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" o:allowincell="f" fillcolor="#fed100" strokecolor="#fed100">
              <v:textbox inset=",0,,0">
                <w:txbxContent>
                  <w:p w14:paraId="0E519FAE" w14:textId="26BEB9B7" w:rsidR="0055217F" w:rsidRPr="00AE5B2D" w:rsidRDefault="0055217F" w:rsidP="00E86AA0">
                    <w:pPr>
                      <w:spacing w:after="0" w:line="240" w:lineRule="auto"/>
                      <w:jc w:val="center"/>
                      <w:rPr>
                        <w:rFonts w:ascii="Grotesque Light" w:hAnsi="Grotesque Light"/>
                        <w:noProof/>
                        <w:sz w:val="24"/>
                        <w:szCs w:val="24"/>
                      </w:rPr>
                    </w:pPr>
                    <w:r w:rsidRPr="00AE5B2D">
                      <w:rPr>
                        <w:caps/>
                      </w:rPr>
                      <w:t>Information - General</w:t>
                    </w:r>
                  </w:p>
                </w:txbxContent>
              </v:textbox>
              <w10:wrap anchorx="margin" anchory="margin"/>
            </v:shape>
          </w:pict>
        </mc:Fallback>
      </mc:AlternateContent>
    </w:r>
    <w:r>
      <w:rPr>
        <w:noProof/>
      </w:rPr>
      <mc:AlternateContent>
        <mc:Choice Requires="wps">
          <w:drawing>
            <wp:anchor distT="0" distB="0" distL="114300" distR="114300" simplePos="0" relativeHeight="251713536" behindDoc="0" locked="0" layoutInCell="0" allowOverlap="1" wp14:anchorId="462B88E3" wp14:editId="70CB9E54">
              <wp:simplePos x="0" y="0"/>
              <wp:positionH relativeFrom="margin">
                <wp:posOffset>3740150</wp:posOffset>
              </wp:positionH>
              <wp:positionV relativeFrom="topMargin">
                <wp:posOffset>9437370</wp:posOffset>
              </wp:positionV>
              <wp:extent cx="812800" cy="219075"/>
              <wp:effectExtent l="0" t="0" r="25400" b="28575"/>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0E2B6D13" w14:textId="3454BE77" w:rsidR="0055217F" w:rsidRPr="00AE5B2D" w:rsidRDefault="0055217F" w:rsidP="00E86AA0">
                          <w:pPr>
                            <w:spacing w:after="0" w:line="240" w:lineRule="auto"/>
                            <w:jc w:val="center"/>
                            <w:rPr>
                              <w:rFonts w:ascii="Grotesque Light" w:hAnsi="Grotesque Light"/>
                              <w:noProof/>
                              <w:sz w:val="24"/>
                              <w:szCs w:val="24"/>
                            </w:rPr>
                          </w:pPr>
                          <w:r>
                            <w:rPr>
                              <w:rFonts w:ascii="Grotesque Light" w:hAnsi="Grotesque Light"/>
                              <w:noProof/>
                              <w:sz w:val="24"/>
                              <w:szCs w:val="24"/>
                            </w:rPr>
                            <w:t>1</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62B88E3" id="Text Box 217" o:spid="_x0000_s1087" type="#_x0000_t202" style="position:absolute;margin-left:294.5pt;margin-top:743.1pt;width:64pt;height:17.2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" o:allowincell="f" fillcolor="#009b3a" strokecolor="#009b3a">
              <v:textbox inset=",0,,0">
                <w:txbxContent>
                  <w:p w14:paraId="0E2B6D13" w14:textId="3454BE77" w:rsidR="0055217F" w:rsidRPr="00AE5B2D" w:rsidRDefault="0055217F" w:rsidP="00E86AA0">
                    <w:pPr>
                      <w:spacing w:after="0" w:line="240" w:lineRule="auto"/>
                      <w:jc w:val="center"/>
                      <w:rPr>
                        <w:rFonts w:ascii="Grotesque Light" w:hAnsi="Grotesque Light"/>
                        <w:noProof/>
                        <w:sz w:val="24"/>
                        <w:szCs w:val="24"/>
                      </w:rPr>
                    </w:pPr>
                    <w:r>
                      <w:rPr>
                        <w:rFonts w:ascii="Grotesque Light" w:hAnsi="Grotesque Light"/>
                        <w:noProof/>
                        <w:sz w:val="24"/>
                        <w:szCs w:val="24"/>
                      </w:rPr>
                      <w:t>1</w:t>
                    </w:r>
                  </w:p>
                </w:txbxContent>
              </v:textbox>
              <w10:wrap anchorx="margin" anchory="margin"/>
            </v:shape>
          </w:pict>
        </mc:Fallback>
      </mc:AlternateContent>
    </w:r>
    <w:r>
      <w:tab/>
    </w: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D24C08" w14:textId="62B90932"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801600" behindDoc="0" locked="0" layoutInCell="0" allowOverlap="1" wp14:anchorId="79BB9EA0" wp14:editId="1B4F009B">
              <wp:simplePos x="0" y="0"/>
              <wp:positionH relativeFrom="margin">
                <wp:posOffset>1266092</wp:posOffset>
              </wp:positionH>
              <wp:positionV relativeFrom="topMargin">
                <wp:posOffset>9435402</wp:posOffset>
              </wp:positionV>
              <wp:extent cx="2473402" cy="219456"/>
              <wp:effectExtent l="0" t="0" r="22225" b="28575"/>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7409D354"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9BB9EA0" id="_x0000_t202" coordsize="21600,21600" o:spt="202" path="m,l,21600r21600,l21600,xe">
              <v:stroke joinstyle="miter"/>
              <v:path gradientshapeok="t" o:connecttype="rect"/>
            </v:shapetype>
            <v:shape id="Text Box 349" o:spid="_x0000_s1106" type="#_x0000_t202" style="position:absolute;margin-left:99.7pt;margin-top:742.95pt;width:194.75pt;height:17.3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" o:allowincell="f" fillcolor="#fed100 [3204]" strokecolor="#fed100 [3204]">
              <v:textbox inset=",0,,0">
                <w:txbxContent>
                  <w:p w14:paraId="7409D354"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802624" behindDoc="0" locked="0" layoutInCell="0" allowOverlap="1" wp14:anchorId="702036AC" wp14:editId="019F6E12">
              <wp:simplePos x="0" y="0"/>
              <wp:positionH relativeFrom="margin">
                <wp:posOffset>3740150</wp:posOffset>
              </wp:positionH>
              <wp:positionV relativeFrom="topMargin">
                <wp:posOffset>9437370</wp:posOffset>
              </wp:positionV>
              <wp:extent cx="812800" cy="219075"/>
              <wp:effectExtent l="0" t="0" r="25400" b="28575"/>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06FF4725" w14:textId="3B786AFC"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14</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02036AC" id="Text Box 350" o:spid="_x0000_s1107" type="#_x0000_t202" style="position:absolute;margin-left:294.5pt;margin-top:743.1pt;width:64pt;height:17.2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" o:allowincell="f" fillcolor="#009b3a" strokecolor="#009b3a">
              <v:textbox inset=",0,,0">
                <w:txbxContent>
                  <w:p w14:paraId="06FF4725" w14:textId="3B786AFC"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14</w:t>
                    </w:r>
                  </w:p>
                </w:txbxContent>
              </v:textbox>
              <w10:wrap anchorx="margin" anchory="margin"/>
            </v:shape>
          </w:pict>
        </mc:Fallback>
      </mc:AlternateContent>
    </w:r>
    <w:r>
      <w:tab/>
    </w:r>
    <w:r>
      <w:tab/>
    </w:r>
    <w:r>
      <w:tab/>
    </w:r>
    <w:r>
      <w:tab/>
    </w:r>
    <w:r>
      <w:tab/>
    </w:r>
    <w: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5FD046"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810816" behindDoc="0" locked="0" layoutInCell="0" allowOverlap="1" wp14:anchorId="2FC5B538" wp14:editId="41C63EEF">
              <wp:simplePos x="0" y="0"/>
              <wp:positionH relativeFrom="margin">
                <wp:posOffset>1266092</wp:posOffset>
              </wp:positionH>
              <wp:positionV relativeFrom="topMargin">
                <wp:posOffset>9435402</wp:posOffset>
              </wp:positionV>
              <wp:extent cx="2473402" cy="219456"/>
              <wp:effectExtent l="0" t="0" r="22225" b="28575"/>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6477AF0B"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2FC5B538" id="_x0000_t202" coordsize="21600,21600" o:spt="202" path="m,l,21600r21600,l21600,xe">
              <v:stroke joinstyle="miter"/>
              <v:path gradientshapeok="t" o:connecttype="rect"/>
            </v:shapetype>
            <v:shape id="Text Box 296" o:spid="_x0000_s1108" type="#_x0000_t202" style="position:absolute;margin-left:99.7pt;margin-top:742.95pt;width:194.75pt;height:17.3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AU4Zc1LAIAAFwEAAAOAAAAAAAAAAAAAAAAAC4CAABk&#10;cnMvZTJvRG9jLnhtbFBLAQItABQABgAIAAAAIQDMdwZx4AAAAA0BAAAPAAAAAAAAAAAAAAAAAIYE&#10;AABkcnMvZG93bnJldi54bWxQSwUGAAAAAAQABADzAAAAkwUAAAAA&#10;" o:allowincell="f" fillcolor="#fed100 [3204]" strokecolor="#fed100 [3204]">
              <v:textbox inset=",0,,0">
                <w:txbxContent>
                  <w:p w14:paraId="6477AF0B"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811840" behindDoc="0" locked="0" layoutInCell="0" allowOverlap="1" wp14:anchorId="19B3C417" wp14:editId="6A764FA5">
              <wp:simplePos x="0" y="0"/>
              <wp:positionH relativeFrom="margin">
                <wp:posOffset>3740150</wp:posOffset>
              </wp:positionH>
              <wp:positionV relativeFrom="topMargin">
                <wp:posOffset>9437370</wp:posOffset>
              </wp:positionV>
              <wp:extent cx="812800" cy="219075"/>
              <wp:effectExtent l="0" t="0" r="25400" b="28575"/>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65D26946" w14:textId="03E16026"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17</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9B3C417" id="Text Box 302" o:spid="_x0000_s1109" type="#_x0000_t202" style="position:absolute;margin-left:294.5pt;margin-top:743.1pt;width:64pt;height:17.2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" o:allowincell="f" fillcolor="#009b3a" strokecolor="#009b3a">
              <v:textbox inset=",0,,0">
                <w:txbxContent>
                  <w:p w14:paraId="65D26946" w14:textId="03E16026"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17</w:t>
                    </w:r>
                  </w:p>
                </w:txbxContent>
              </v:textbox>
              <w10:wrap anchorx="margin" anchory="margin"/>
            </v:shape>
          </w:pict>
        </mc:Fallback>
      </mc:AlternateContent>
    </w:r>
    <w:r>
      <w:tab/>
    </w:r>
    <w:r>
      <w:tab/>
    </w:r>
    <w:r>
      <w:tab/>
    </w:r>
    <w:r>
      <w:tab/>
    </w:r>
    <w:r>
      <w:tab/>
    </w:r>
    <w: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D85011"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853824" behindDoc="0" locked="0" layoutInCell="0" allowOverlap="1" wp14:anchorId="63516D64" wp14:editId="11D883E2">
              <wp:simplePos x="0" y="0"/>
              <wp:positionH relativeFrom="margin">
                <wp:posOffset>1266092</wp:posOffset>
              </wp:positionH>
              <wp:positionV relativeFrom="topMargin">
                <wp:posOffset>9435402</wp:posOffset>
              </wp:positionV>
              <wp:extent cx="2473402" cy="219456"/>
              <wp:effectExtent l="0" t="0" r="22225" b="28575"/>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70F9E792"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63516D64" id="_x0000_t202" coordsize="21600,21600" o:spt="202" path="m,l,21600r21600,l21600,xe">
              <v:stroke joinstyle="miter"/>
              <v:path gradientshapeok="t" o:connecttype="rect"/>
            </v:shapetype>
            <v:shape id="Text Box 305" o:spid="_x0000_s1110" type="#_x0000_t202" style="position:absolute;margin-left:99.7pt;margin-top:742.95pt;width:194.75pt;height:17.3pt;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" o:allowincell="f" fillcolor="#fed100 [3204]" strokecolor="#fed100 [3204]">
              <v:textbox inset=",0,,0">
                <w:txbxContent>
                  <w:p w14:paraId="70F9E792"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854848" behindDoc="0" locked="0" layoutInCell="0" allowOverlap="1" wp14:anchorId="046C52FE" wp14:editId="71635891">
              <wp:simplePos x="0" y="0"/>
              <wp:positionH relativeFrom="margin">
                <wp:posOffset>3740150</wp:posOffset>
              </wp:positionH>
              <wp:positionV relativeFrom="topMargin">
                <wp:posOffset>9437370</wp:posOffset>
              </wp:positionV>
              <wp:extent cx="812800" cy="219075"/>
              <wp:effectExtent l="0" t="0" r="25400" b="28575"/>
              <wp:wrapNone/>
              <wp:docPr id="310"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3E35BE74" w14:textId="71AF9643"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18</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46C52FE" id="Text Box 310" o:spid="_x0000_s1111" type="#_x0000_t202" style="position:absolute;margin-left:294.5pt;margin-top:743.1pt;width:64pt;height:17.2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" o:allowincell="f" fillcolor="#009b3a" strokecolor="#009b3a">
              <v:textbox inset=",0,,0">
                <w:txbxContent>
                  <w:p w14:paraId="3E35BE74" w14:textId="71AF9643"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18</w:t>
                    </w:r>
                  </w:p>
                </w:txbxContent>
              </v:textbox>
              <w10:wrap anchorx="margin" anchory="margin"/>
            </v:shape>
          </w:pict>
        </mc:Fallback>
      </mc:AlternateContent>
    </w:r>
    <w:r>
      <w:tab/>
    </w:r>
    <w:r>
      <w:tab/>
    </w:r>
    <w:r>
      <w:tab/>
    </w:r>
    <w:r>
      <w:tab/>
    </w:r>
    <w:r>
      <w:tab/>
    </w:r>
    <w: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5FE66D"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856896" behindDoc="0" locked="0" layoutInCell="0" allowOverlap="1" wp14:anchorId="6417D5A3" wp14:editId="016BB9BE">
              <wp:simplePos x="0" y="0"/>
              <wp:positionH relativeFrom="margin">
                <wp:posOffset>1266092</wp:posOffset>
              </wp:positionH>
              <wp:positionV relativeFrom="topMargin">
                <wp:posOffset>9435402</wp:posOffset>
              </wp:positionV>
              <wp:extent cx="2473402" cy="219456"/>
              <wp:effectExtent l="0" t="0" r="22225" b="2857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6D390B85"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6417D5A3" id="_x0000_t202" coordsize="21600,21600" o:spt="202" path="m,l,21600r21600,l21600,xe">
              <v:stroke joinstyle="miter"/>
              <v:path gradientshapeok="t" o:connecttype="rect"/>
            </v:shapetype>
            <v:shape id="Text Box 15" o:spid="_x0000_s1112" type="#_x0000_t202" style="position:absolute;margin-left:99.7pt;margin-top:742.95pt;width:194.75pt;height:17.3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" o:allowincell="f" fillcolor="#fed100 [3204]" strokecolor="#fed100 [3204]">
              <v:textbox inset=",0,,0">
                <w:txbxContent>
                  <w:p w14:paraId="6D390B85"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857920" behindDoc="0" locked="0" layoutInCell="0" allowOverlap="1" wp14:anchorId="1CC1543D" wp14:editId="258B519F">
              <wp:simplePos x="0" y="0"/>
              <wp:positionH relativeFrom="margin">
                <wp:posOffset>3740150</wp:posOffset>
              </wp:positionH>
              <wp:positionV relativeFrom="topMargin">
                <wp:posOffset>9437370</wp:posOffset>
              </wp:positionV>
              <wp:extent cx="812800" cy="219075"/>
              <wp:effectExtent l="0" t="0" r="25400" b="285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6B4B908B" w14:textId="08699DE8"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19</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CC1543D" id="Text Box 17" o:spid="_x0000_s1113" type="#_x0000_t202" style="position:absolute;margin-left:294.5pt;margin-top:743.1pt;width:64pt;height:17.2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" o:allowincell="f" fillcolor="#009b3a" strokecolor="#009b3a">
              <v:textbox inset=",0,,0">
                <w:txbxContent>
                  <w:p w14:paraId="6B4B908B" w14:textId="08699DE8"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19</w:t>
                    </w:r>
                  </w:p>
                </w:txbxContent>
              </v:textbox>
              <w10:wrap anchorx="margin" anchory="margin"/>
            </v:shape>
          </w:pict>
        </mc:Fallback>
      </mc:AlternateContent>
    </w:r>
    <w:r>
      <w:tab/>
    </w:r>
    <w:r>
      <w:tab/>
    </w:r>
    <w:r>
      <w:tab/>
    </w:r>
    <w:r>
      <w:tab/>
    </w:r>
    <w:r>
      <w:tab/>
    </w:r>
    <w: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C1D7FB"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829248" behindDoc="0" locked="0" layoutInCell="0" allowOverlap="1" wp14:anchorId="0C8780CB" wp14:editId="1095EB53">
              <wp:simplePos x="0" y="0"/>
              <wp:positionH relativeFrom="margin">
                <wp:posOffset>1266092</wp:posOffset>
              </wp:positionH>
              <wp:positionV relativeFrom="topMargin">
                <wp:posOffset>9435402</wp:posOffset>
              </wp:positionV>
              <wp:extent cx="2473402" cy="219456"/>
              <wp:effectExtent l="0" t="0" r="22225" b="28575"/>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47A84425"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C8780CB" id="_x0000_t202" coordsize="21600,21600" o:spt="202" path="m,l,21600r21600,l21600,xe">
              <v:stroke joinstyle="miter"/>
              <v:path gradientshapeok="t" o:connecttype="rect"/>
            </v:shapetype>
            <v:shape id="Text Box 219" o:spid="_x0000_s1114" type="#_x0000_t202" style="position:absolute;margin-left:99.7pt;margin-top:742.95pt;width:194.75pt;height:17.3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" o:allowincell="f" fillcolor="#fed100 [3204]" strokecolor="#fed100 [3204]">
              <v:textbox inset=",0,,0">
                <w:txbxContent>
                  <w:p w14:paraId="47A84425"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830272" behindDoc="0" locked="0" layoutInCell="0" allowOverlap="1" wp14:anchorId="404B7EBC" wp14:editId="4D1D1E67">
              <wp:simplePos x="0" y="0"/>
              <wp:positionH relativeFrom="margin">
                <wp:posOffset>3740150</wp:posOffset>
              </wp:positionH>
              <wp:positionV relativeFrom="topMargin">
                <wp:posOffset>9437370</wp:posOffset>
              </wp:positionV>
              <wp:extent cx="812800" cy="219075"/>
              <wp:effectExtent l="0" t="0" r="25400" b="28575"/>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64F8F21F" w14:textId="4A50C8DD"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20</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04B7EBC" id="Text Box 220" o:spid="_x0000_s1115" type="#_x0000_t202" style="position:absolute;margin-left:294.5pt;margin-top:743.1pt;width:64pt;height:17.2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" o:allowincell="f" fillcolor="#009b3a" strokecolor="#009b3a">
              <v:textbox inset=",0,,0">
                <w:txbxContent>
                  <w:p w14:paraId="64F8F21F" w14:textId="4A50C8DD"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20</w:t>
                    </w:r>
                  </w:p>
                </w:txbxContent>
              </v:textbox>
              <w10:wrap anchorx="margin" anchory="margin"/>
            </v:shape>
          </w:pict>
        </mc:Fallback>
      </mc:AlternateContent>
    </w:r>
    <w:r>
      <w:tab/>
    </w:r>
    <w:r>
      <w:tab/>
    </w:r>
    <w:r>
      <w:tab/>
    </w:r>
    <w:r>
      <w:tab/>
    </w:r>
    <w:r>
      <w:tab/>
    </w:r>
    <w:r>
      <w:tab/>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C381FD"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835392" behindDoc="0" locked="0" layoutInCell="0" allowOverlap="1" wp14:anchorId="175EAADE" wp14:editId="230DCFF9">
              <wp:simplePos x="0" y="0"/>
              <wp:positionH relativeFrom="margin">
                <wp:posOffset>1266092</wp:posOffset>
              </wp:positionH>
              <wp:positionV relativeFrom="topMargin">
                <wp:posOffset>9435402</wp:posOffset>
              </wp:positionV>
              <wp:extent cx="2473402" cy="219456"/>
              <wp:effectExtent l="0" t="0" r="22225" b="28575"/>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75D95CF9"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75EAADE" id="_x0000_t202" coordsize="21600,21600" o:spt="202" path="m,l,21600r21600,l21600,xe">
              <v:stroke joinstyle="miter"/>
              <v:path gradientshapeok="t" o:connecttype="rect"/>
            </v:shapetype>
            <v:shape id="Text Box 223" o:spid="_x0000_s1116" type="#_x0000_t202" style="position:absolute;margin-left:99.7pt;margin-top:742.95pt;width:194.75pt;height:17.3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Cq5djZLAIAAFwEAAAOAAAAAAAAAAAAAAAAAC4CAABk&#10;cnMvZTJvRG9jLnhtbFBLAQItABQABgAIAAAAIQDMdwZx4AAAAA0BAAAPAAAAAAAAAAAAAAAAAIYE&#10;AABkcnMvZG93bnJldi54bWxQSwUGAAAAAAQABADzAAAAkwUAAAAA&#10;" o:allowincell="f" fillcolor="#fed100 [3204]" strokecolor="#fed100 [3204]">
              <v:textbox inset=",0,,0">
                <w:txbxContent>
                  <w:p w14:paraId="75D95CF9"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836416" behindDoc="0" locked="0" layoutInCell="0" allowOverlap="1" wp14:anchorId="62361A9A" wp14:editId="2FBFA3FC">
              <wp:simplePos x="0" y="0"/>
              <wp:positionH relativeFrom="margin">
                <wp:posOffset>3740150</wp:posOffset>
              </wp:positionH>
              <wp:positionV relativeFrom="topMargin">
                <wp:posOffset>9437370</wp:posOffset>
              </wp:positionV>
              <wp:extent cx="812800" cy="219075"/>
              <wp:effectExtent l="0" t="0" r="25400" b="28575"/>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15A0D6A6" w14:textId="7AAFE93A"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22</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2361A9A" id="Text Box 352" o:spid="_x0000_s1117" type="#_x0000_t202" style="position:absolute;margin-left:294.5pt;margin-top:743.1pt;width:64pt;height:17.2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" o:allowincell="f" fillcolor="#009b3a" strokecolor="#009b3a">
              <v:textbox inset=",0,,0">
                <w:txbxContent>
                  <w:p w14:paraId="15A0D6A6" w14:textId="7AAFE93A"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22</w:t>
                    </w:r>
                  </w:p>
                </w:txbxContent>
              </v:textbox>
              <w10:wrap anchorx="margin" anchory="margin"/>
            </v:shape>
          </w:pict>
        </mc:Fallback>
      </mc:AlternateContent>
    </w:r>
    <w:r>
      <w:tab/>
    </w:r>
    <w:r>
      <w:tab/>
    </w:r>
    <w:r>
      <w:tab/>
    </w:r>
    <w:r>
      <w:tab/>
    </w:r>
    <w:r>
      <w:tab/>
    </w:r>
    <w:r>
      <w:tab/>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661D8D"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850752" behindDoc="0" locked="0" layoutInCell="0" allowOverlap="1" wp14:anchorId="7688A075" wp14:editId="357D99C6">
              <wp:simplePos x="0" y="0"/>
              <wp:positionH relativeFrom="margin">
                <wp:posOffset>1266092</wp:posOffset>
              </wp:positionH>
              <wp:positionV relativeFrom="topMargin">
                <wp:posOffset>9435402</wp:posOffset>
              </wp:positionV>
              <wp:extent cx="2473402" cy="219456"/>
              <wp:effectExtent l="0" t="0" r="22225" b="28575"/>
              <wp:wrapNone/>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5D873929"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688A075" id="_x0000_t202" coordsize="21600,21600" o:spt="202" path="m,l,21600r21600,l21600,xe">
              <v:stroke joinstyle="miter"/>
              <v:path gradientshapeok="t" o:connecttype="rect"/>
            </v:shapetype>
            <v:shape id="Text Box 361" o:spid="_x0000_s1118" type="#_x0000_t202" style="position:absolute;margin-left:99.7pt;margin-top:742.95pt;width:194.75pt;height:17.3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DBDTj1LAIAAFwEAAAOAAAAAAAAAAAAAAAAAC4CAABk&#10;cnMvZTJvRG9jLnhtbFBLAQItABQABgAIAAAAIQDMdwZx4AAAAA0BAAAPAAAAAAAAAAAAAAAAAIYE&#10;AABkcnMvZG93bnJldi54bWxQSwUGAAAAAAQABADzAAAAkwUAAAAA&#10;" o:allowincell="f" fillcolor="#fed100 [3204]" strokecolor="#fed100 [3204]">
              <v:textbox inset=",0,,0">
                <w:txbxContent>
                  <w:p w14:paraId="5D873929"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851776" behindDoc="0" locked="0" layoutInCell="0" allowOverlap="1" wp14:anchorId="4AB2D213" wp14:editId="4F10D1AB">
              <wp:simplePos x="0" y="0"/>
              <wp:positionH relativeFrom="margin">
                <wp:posOffset>3740150</wp:posOffset>
              </wp:positionH>
              <wp:positionV relativeFrom="topMargin">
                <wp:posOffset>9437370</wp:posOffset>
              </wp:positionV>
              <wp:extent cx="812800" cy="219075"/>
              <wp:effectExtent l="0" t="0" r="25400" b="28575"/>
              <wp:wrapNone/>
              <wp:docPr id="36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1267F268" w14:textId="76AE354E"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AB2D213" id="Text Box 362" o:spid="_x0000_s1119" type="#_x0000_t202" style="position:absolute;margin-left:294.5pt;margin-top:743.1pt;width:64pt;height:17.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" o:allowincell="f" fillcolor="#009b3a" strokecolor="#009b3a">
              <v:textbox inset=",0,,0">
                <w:txbxContent>
                  <w:p w14:paraId="1267F268" w14:textId="76AE354E"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v:textbox>
              <w10:wrap anchorx="margin" anchory="margin"/>
            </v:shape>
          </w:pict>
        </mc:Fallback>
      </mc:AlternateContent>
    </w:r>
    <w:r>
      <w:tab/>
    </w:r>
    <w:r>
      <w:tab/>
    </w:r>
    <w:r>
      <w:tab/>
    </w:r>
    <w:r>
      <w:tab/>
    </w:r>
    <w:r>
      <w:tab/>
    </w:r>
    <w:r>
      <w:tab/>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A3376A" w14:textId="77777777" w:rsidR="0055217F" w:rsidRDefault="0055217F" w:rsidP="00A93F9A">
    <w:pPr>
      <w:pStyle w:val="Footer"/>
      <w:tabs>
        <w:tab w:val="clear" w:pos="4680"/>
        <w:tab w:val="clear" w:pos="9360"/>
        <w:tab w:val="left" w:pos="4107"/>
        <w:tab w:val="left" w:pos="5742"/>
        <w:tab w:val="left" w:pos="8670"/>
      </w:tabs>
    </w:pPr>
    <w:r>
      <w:tab/>
    </w:r>
    <w:r>
      <w:tab/>
    </w:r>
    <w:r>
      <w:tab/>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4AE6E7" w14:textId="77777777" w:rsidR="0055217F" w:rsidRDefault="0055217F" w:rsidP="002F5CE2">
    <w:pPr>
      <w:pStyle w:val="Footer"/>
      <w:tabs>
        <w:tab w:val="clear" w:pos="4680"/>
        <w:tab w:val="clear" w:pos="9360"/>
        <w:tab w:val="left" w:pos="4107"/>
        <w:tab w:val="left" w:pos="5742"/>
      </w:tabs>
    </w:pPr>
    <w:r>
      <w:rPr>
        <w:noProof/>
      </w:rPr>
      <mc:AlternateContent>
        <mc:Choice Requires="wps">
          <w:drawing>
            <wp:anchor distT="0" distB="0" distL="114300" distR="114300" simplePos="0" relativeHeight="251929600" behindDoc="0" locked="0" layoutInCell="0" allowOverlap="1" wp14:anchorId="2A5C094B" wp14:editId="27DD4143">
              <wp:simplePos x="0" y="0"/>
              <wp:positionH relativeFrom="margin">
                <wp:posOffset>1316355</wp:posOffset>
              </wp:positionH>
              <wp:positionV relativeFrom="topMargin">
                <wp:posOffset>9437370</wp:posOffset>
              </wp:positionV>
              <wp:extent cx="2423160" cy="219456"/>
              <wp:effectExtent l="0" t="0" r="15240" b="28575"/>
              <wp:wrapNone/>
              <wp:docPr id="397"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219456"/>
                      </a:xfrm>
                      <a:prstGeom prst="rect">
                        <a:avLst/>
                      </a:prstGeom>
                      <a:solidFill>
                        <a:schemeClr val="accent1"/>
                      </a:solidFill>
                      <a:ln w="9525">
                        <a:solidFill>
                          <a:schemeClr val="accent1"/>
                        </a:solidFill>
                        <a:miter lim="800000"/>
                        <a:headEnd/>
                        <a:tailEnd/>
                      </a:ln>
                    </wps:spPr>
                    <wps:txbx>
                      <w:txbxContent>
                        <w:p w14:paraId="3199A92F" w14:textId="77777777" w:rsidR="0055217F" w:rsidRPr="00B61C27" w:rsidRDefault="0055217F" w:rsidP="002F5CE2">
                          <w:pPr>
                            <w:spacing w:after="0" w:line="240" w:lineRule="auto"/>
                            <w:jc w:val="center"/>
                            <w:rPr>
                              <w:rFonts w:ascii="Grotesque Light" w:hAnsi="Grotesque Light"/>
                              <w:noProof/>
                              <w:sz w:val="20"/>
                              <w:szCs w:val="20"/>
                            </w:rPr>
                          </w:pPr>
                          <w:r w:rsidRPr="00B61C27">
                            <w:rPr>
                              <w:caps/>
                              <w:sz w:val="20"/>
                              <w:szCs w:val="20"/>
                            </w:rPr>
                            <w:t>Research – Research Notes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2A5C094B" id="_x0000_t202" coordsize="21600,21600" o:spt="202" path="m,l,21600r21600,l21600,xe">
              <v:stroke joinstyle="miter"/>
              <v:path gradientshapeok="t" o:connecttype="rect"/>
            </v:shapetype>
            <v:shape id="Text Box 397" o:spid="_x0000_s1124" type="#_x0000_t202" style="position:absolute;margin-left:103.65pt;margin-top:743.1pt;width:190.8pt;height:17.3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" o:allowincell="f" fillcolor="#fed100 [3204]" strokecolor="#fed100 [3204]">
              <v:textbox inset=",0,,0">
                <w:txbxContent>
                  <w:p w14:paraId="3199A92F" w14:textId="77777777" w:rsidR="0055217F" w:rsidRPr="00B61C27" w:rsidRDefault="0055217F" w:rsidP="002F5CE2">
                    <w:pPr>
                      <w:spacing w:after="0" w:line="240" w:lineRule="auto"/>
                      <w:jc w:val="center"/>
                      <w:rPr>
                        <w:rFonts w:ascii="Grotesque Light" w:hAnsi="Grotesque Light"/>
                        <w:noProof/>
                        <w:sz w:val="20"/>
                        <w:szCs w:val="20"/>
                      </w:rPr>
                    </w:pPr>
                    <w:r w:rsidRPr="00B61C27">
                      <w:rPr>
                        <w:caps/>
                        <w:sz w:val="20"/>
                        <w:szCs w:val="20"/>
                      </w:rPr>
                      <w:t>Research – Research Notes</w:t>
                    </w:r>
                  </w:p>
                </w:txbxContent>
              </v:textbox>
              <w10:wrap anchorx="margin" anchory="margin"/>
            </v:shape>
          </w:pict>
        </mc:Fallback>
      </mc:AlternateContent>
    </w:r>
    <w:r>
      <w:rPr>
        <w:noProof/>
      </w:rPr>
      <mc:AlternateContent>
        <mc:Choice Requires="wps">
          <w:drawing>
            <wp:anchor distT="0" distB="0" distL="114300" distR="114300" simplePos="0" relativeHeight="251930624" behindDoc="0" locked="0" layoutInCell="0" allowOverlap="1" wp14:anchorId="6E1D77F6" wp14:editId="7B900349">
              <wp:simplePos x="0" y="0"/>
              <wp:positionH relativeFrom="margin">
                <wp:posOffset>3740150</wp:posOffset>
              </wp:positionH>
              <wp:positionV relativeFrom="topMargin">
                <wp:posOffset>9437370</wp:posOffset>
              </wp:positionV>
              <wp:extent cx="812800" cy="219075"/>
              <wp:effectExtent l="0" t="0" r="25400" b="28575"/>
              <wp:wrapNone/>
              <wp:docPr id="398"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chemeClr val="accent6"/>
                      </a:solidFill>
                      <a:ln w="9525">
                        <a:solidFill>
                          <a:schemeClr val="accent6"/>
                        </a:solidFill>
                        <a:miter lim="800000"/>
                        <a:headEnd/>
                        <a:tailEnd/>
                      </a:ln>
                    </wps:spPr>
                    <wps:txbx>
                      <w:txbxContent>
                        <w:p w14:paraId="5EBAF28B" w14:textId="77777777" w:rsidR="0055217F" w:rsidRPr="00B61C27" w:rsidRDefault="0055217F" w:rsidP="002F5CE2">
                          <w:pPr>
                            <w:spacing w:after="0" w:line="240" w:lineRule="auto"/>
                            <w:jc w:val="center"/>
                            <w:rPr>
                              <w:rFonts w:ascii="Grotesque Light" w:hAnsi="Grotesque Light"/>
                              <w:noProof/>
                              <w:sz w:val="24"/>
                              <w:szCs w:val="24"/>
                            </w:rPr>
                          </w:pPr>
                          <w:r>
                            <w:rPr>
                              <w:rFonts w:ascii="Grotesque Light" w:hAnsi="Grotesque Light"/>
                              <w:noProof/>
                              <w:sz w:val="24"/>
                              <w:szCs w:val="24"/>
                            </w:rPr>
                            <w:t>29</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E1D77F6" id="Text Box 398" o:spid="_x0000_s1125" type="#_x0000_t202" style="position:absolute;margin-left:294.5pt;margin-top:743.1pt;width:64pt;height:17.25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" o:allowincell="f" fillcolor="#009b3a [3209]" strokecolor="#009b3a [3209]">
              <v:textbox inset=",0,,0">
                <w:txbxContent>
                  <w:p w14:paraId="5EBAF28B" w14:textId="77777777" w:rsidR="0055217F" w:rsidRPr="00B61C27" w:rsidRDefault="0055217F" w:rsidP="002F5CE2">
                    <w:pPr>
                      <w:spacing w:after="0" w:line="240" w:lineRule="auto"/>
                      <w:jc w:val="center"/>
                      <w:rPr>
                        <w:rFonts w:ascii="Grotesque Light" w:hAnsi="Grotesque Light"/>
                        <w:noProof/>
                        <w:sz w:val="24"/>
                        <w:szCs w:val="24"/>
                      </w:rPr>
                    </w:pPr>
                    <w:r>
                      <w:rPr>
                        <w:rFonts w:ascii="Grotesque Light" w:hAnsi="Grotesque Light"/>
                        <w:noProof/>
                        <w:sz w:val="24"/>
                        <w:szCs w:val="24"/>
                      </w:rPr>
                      <w:t>29</w:t>
                    </w:r>
                  </w:p>
                </w:txbxContent>
              </v:textbox>
              <w10:wrap anchorx="margin" anchory="margin"/>
            </v:shape>
          </w:pict>
        </mc:Fallback>
      </mc:AlternateContent>
    </w:r>
    <w:r>
      <w:tab/>
    </w:r>
    <w:r>
      <w:tab/>
    </w:r>
  </w:p>
  <w:p w14:paraId="078901DD" w14:textId="77777777" w:rsidR="0055217F" w:rsidRDefault="0055217F">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6DB1F9" w14:textId="77777777" w:rsidR="0055217F" w:rsidRDefault="0055217F" w:rsidP="002F5CE2">
    <w:pPr>
      <w:pStyle w:val="Footer"/>
      <w:tabs>
        <w:tab w:val="clear" w:pos="4680"/>
        <w:tab w:val="clear" w:pos="9360"/>
        <w:tab w:val="left" w:pos="4107"/>
        <w:tab w:val="left" w:pos="5742"/>
      </w:tabs>
    </w:pPr>
    <w:r>
      <w:rPr>
        <w:noProof/>
      </w:rPr>
      <mc:AlternateContent>
        <mc:Choice Requires="wps">
          <w:drawing>
            <wp:anchor distT="0" distB="0" distL="114300" distR="114300" simplePos="0" relativeHeight="251932672" behindDoc="0" locked="0" layoutInCell="0" allowOverlap="1" wp14:anchorId="42FA090D" wp14:editId="0D3A038E">
              <wp:simplePos x="0" y="0"/>
              <wp:positionH relativeFrom="margin">
                <wp:posOffset>1316355</wp:posOffset>
              </wp:positionH>
              <wp:positionV relativeFrom="topMargin">
                <wp:posOffset>9437370</wp:posOffset>
              </wp:positionV>
              <wp:extent cx="2423160" cy="219456"/>
              <wp:effectExtent l="0" t="0" r="15240" b="28575"/>
              <wp:wrapNone/>
              <wp:docPr id="402"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219456"/>
                      </a:xfrm>
                      <a:prstGeom prst="rect">
                        <a:avLst/>
                      </a:prstGeom>
                      <a:solidFill>
                        <a:schemeClr val="accent1"/>
                      </a:solidFill>
                      <a:ln w="9525">
                        <a:solidFill>
                          <a:schemeClr val="accent1"/>
                        </a:solidFill>
                        <a:miter lim="800000"/>
                        <a:headEnd/>
                        <a:tailEnd/>
                      </a:ln>
                    </wps:spPr>
                    <wps:txbx>
                      <w:txbxContent>
                        <w:p w14:paraId="36247524" w14:textId="77777777" w:rsidR="0055217F" w:rsidRPr="00B61C27" w:rsidRDefault="0055217F" w:rsidP="002F5CE2">
                          <w:pPr>
                            <w:spacing w:after="0" w:line="240" w:lineRule="auto"/>
                            <w:jc w:val="center"/>
                            <w:rPr>
                              <w:rFonts w:ascii="Grotesque Light" w:hAnsi="Grotesque Light"/>
                              <w:noProof/>
                              <w:sz w:val="20"/>
                              <w:szCs w:val="20"/>
                            </w:rPr>
                          </w:pPr>
                          <w:r w:rsidRPr="00B61C27">
                            <w:rPr>
                              <w:caps/>
                              <w:sz w:val="20"/>
                              <w:szCs w:val="20"/>
                            </w:rPr>
                            <w:t>Research – Research Notes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42FA090D" id="_x0000_t202" coordsize="21600,21600" o:spt="202" path="m,l,21600r21600,l21600,xe">
              <v:stroke joinstyle="miter"/>
              <v:path gradientshapeok="t" o:connecttype="rect"/>
            </v:shapetype>
            <v:shape id="Text Box 402" o:spid="_x0000_s1126" type="#_x0000_t202" style="position:absolute;margin-left:103.65pt;margin-top:743.1pt;width:190.8pt;height:17.3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" o:allowincell="f" fillcolor="#fed100 [3204]" strokecolor="#fed100 [3204]">
              <v:textbox inset=",0,,0">
                <w:txbxContent>
                  <w:p w14:paraId="36247524" w14:textId="77777777" w:rsidR="0055217F" w:rsidRPr="00B61C27" w:rsidRDefault="0055217F" w:rsidP="002F5CE2">
                    <w:pPr>
                      <w:spacing w:after="0" w:line="240" w:lineRule="auto"/>
                      <w:jc w:val="center"/>
                      <w:rPr>
                        <w:rFonts w:ascii="Grotesque Light" w:hAnsi="Grotesque Light"/>
                        <w:noProof/>
                        <w:sz w:val="20"/>
                        <w:szCs w:val="20"/>
                      </w:rPr>
                    </w:pPr>
                    <w:r w:rsidRPr="00B61C27">
                      <w:rPr>
                        <w:caps/>
                        <w:sz w:val="20"/>
                        <w:szCs w:val="20"/>
                      </w:rPr>
                      <w:t>Research – Research Notes</w:t>
                    </w:r>
                  </w:p>
                </w:txbxContent>
              </v:textbox>
              <w10:wrap anchorx="margin" anchory="margin"/>
            </v:shape>
          </w:pict>
        </mc:Fallback>
      </mc:AlternateContent>
    </w:r>
    <w:r>
      <w:rPr>
        <w:noProof/>
      </w:rPr>
      <mc:AlternateContent>
        <mc:Choice Requires="wps">
          <w:drawing>
            <wp:anchor distT="0" distB="0" distL="114300" distR="114300" simplePos="0" relativeHeight="251933696" behindDoc="0" locked="0" layoutInCell="0" allowOverlap="1" wp14:anchorId="05A70B2C" wp14:editId="74644D61">
              <wp:simplePos x="0" y="0"/>
              <wp:positionH relativeFrom="margin">
                <wp:posOffset>3740150</wp:posOffset>
              </wp:positionH>
              <wp:positionV relativeFrom="topMargin">
                <wp:posOffset>9437370</wp:posOffset>
              </wp:positionV>
              <wp:extent cx="812800" cy="219075"/>
              <wp:effectExtent l="0" t="0" r="25400" b="28575"/>
              <wp:wrapNone/>
              <wp:docPr id="4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chemeClr val="accent6"/>
                      </a:solidFill>
                      <a:ln w="9525">
                        <a:solidFill>
                          <a:schemeClr val="accent6"/>
                        </a:solidFill>
                        <a:miter lim="800000"/>
                        <a:headEnd/>
                        <a:tailEnd/>
                      </a:ln>
                    </wps:spPr>
                    <wps:txbx>
                      <w:txbxContent>
                        <w:p w14:paraId="5DF42CD1" w14:textId="77777777" w:rsidR="0055217F" w:rsidRPr="00B61C27" w:rsidRDefault="0055217F" w:rsidP="002F5CE2">
                          <w:pPr>
                            <w:spacing w:after="0" w:line="240" w:lineRule="auto"/>
                            <w:jc w:val="center"/>
                            <w:rPr>
                              <w:rFonts w:ascii="Grotesque Light" w:hAnsi="Grotesque Light"/>
                              <w:noProof/>
                              <w:sz w:val="24"/>
                              <w:szCs w:val="24"/>
                            </w:rPr>
                          </w:pPr>
                          <w:r>
                            <w:rPr>
                              <w:rFonts w:ascii="Grotesque Light" w:hAnsi="Grotesque Light"/>
                              <w:noProof/>
                              <w:sz w:val="24"/>
                              <w:szCs w:val="24"/>
                            </w:rPr>
                            <w:t>30</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5A70B2C" id="Text Box 403" o:spid="_x0000_s1127" type="#_x0000_t202" style="position:absolute;margin-left:294.5pt;margin-top:743.1pt;width:64pt;height:17.25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" o:allowincell="f" fillcolor="#009b3a [3209]" strokecolor="#009b3a [3209]">
              <v:textbox inset=",0,,0">
                <w:txbxContent>
                  <w:p w14:paraId="5DF42CD1" w14:textId="77777777" w:rsidR="0055217F" w:rsidRPr="00B61C27" w:rsidRDefault="0055217F" w:rsidP="002F5CE2">
                    <w:pPr>
                      <w:spacing w:after="0" w:line="240" w:lineRule="auto"/>
                      <w:jc w:val="center"/>
                      <w:rPr>
                        <w:rFonts w:ascii="Grotesque Light" w:hAnsi="Grotesque Light"/>
                        <w:noProof/>
                        <w:sz w:val="24"/>
                        <w:szCs w:val="24"/>
                      </w:rPr>
                    </w:pPr>
                    <w:r>
                      <w:rPr>
                        <w:rFonts w:ascii="Grotesque Light" w:hAnsi="Grotesque Light"/>
                        <w:noProof/>
                        <w:sz w:val="24"/>
                        <w:szCs w:val="24"/>
                      </w:rPr>
                      <w:t>30</w:t>
                    </w:r>
                  </w:p>
                </w:txbxContent>
              </v:textbox>
              <w10:wrap anchorx="margin" anchory="margin"/>
            </v:shape>
          </w:pict>
        </mc:Fallback>
      </mc:AlternateContent>
    </w:r>
    <w:r>
      <w:tab/>
    </w:r>
    <w:r>
      <w:tab/>
    </w:r>
  </w:p>
  <w:p w14:paraId="30517E7E" w14:textId="77777777" w:rsidR="0055217F" w:rsidRDefault="0055217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8A3235" w14:textId="77777777" w:rsidR="0055217F" w:rsidRDefault="0055217F" w:rsidP="00E86AA0">
    <w:pPr>
      <w:pStyle w:val="Footer"/>
      <w:tabs>
        <w:tab w:val="clear" w:pos="4680"/>
        <w:tab w:val="clear" w:pos="9360"/>
        <w:tab w:val="left" w:pos="4107"/>
        <w:tab w:val="left" w:pos="5742"/>
      </w:tabs>
    </w:pPr>
    <w:r>
      <w:rPr>
        <w:noProof/>
      </w:rPr>
      <mc:AlternateContent>
        <mc:Choice Requires="wps">
          <w:drawing>
            <wp:anchor distT="0" distB="0" distL="114300" distR="114300" simplePos="0" relativeHeight="251721728" behindDoc="0" locked="0" layoutInCell="0" allowOverlap="1" wp14:anchorId="14B4DE05" wp14:editId="39E6FBB6">
              <wp:simplePos x="0" y="0"/>
              <wp:positionH relativeFrom="margin">
                <wp:posOffset>1316355</wp:posOffset>
              </wp:positionH>
              <wp:positionV relativeFrom="topMargin">
                <wp:posOffset>9437370</wp:posOffset>
              </wp:positionV>
              <wp:extent cx="2423160" cy="219456"/>
              <wp:effectExtent l="0" t="0" r="15240" b="285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219456"/>
                      </a:xfrm>
                      <a:prstGeom prst="rect">
                        <a:avLst/>
                      </a:prstGeom>
                      <a:solidFill>
                        <a:srgbClr val="FED100"/>
                      </a:solidFill>
                      <a:ln w="9525">
                        <a:solidFill>
                          <a:srgbClr val="FED100"/>
                        </a:solidFill>
                        <a:miter lim="800000"/>
                        <a:headEnd/>
                        <a:tailEnd/>
                      </a:ln>
                    </wps:spPr>
                    <wps:txbx>
                      <w:txbxContent>
                        <w:p w14:paraId="6267F582" w14:textId="2578A611" w:rsidR="0055217F" w:rsidRPr="00846546" w:rsidRDefault="0055217F" w:rsidP="00E86AA0">
                          <w:pPr>
                            <w:spacing w:after="0" w:line="240" w:lineRule="auto"/>
                            <w:jc w:val="center"/>
                            <w:rPr>
                              <w:rFonts w:ascii="Grotesque Light" w:hAnsi="Grotesque Light"/>
                              <w:noProof/>
                              <w:sz w:val="24"/>
                              <w:szCs w:val="24"/>
                            </w:rPr>
                          </w:pPr>
                          <w:r w:rsidRPr="00846546">
                            <w:rPr>
                              <w:caps/>
                            </w:rPr>
                            <w:t>Information – Our Program</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4B4DE05" id="_x0000_t202" coordsize="21600,21600" o:spt="202" path="m,l,21600r21600,l21600,xe">
              <v:stroke joinstyle="miter"/>
              <v:path gradientshapeok="t" o:connecttype="rect"/>
            </v:shapetype>
            <v:shape id="Text Box 3" o:spid="_x0000_s1088" type="#_x0000_t202" style="position:absolute;margin-left:103.65pt;margin-top:743.1pt;width:190.8pt;height:17.3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" o:allowincell="f" fillcolor="#fed100" strokecolor="#fed100">
              <v:textbox inset=",0,,0">
                <w:txbxContent>
                  <w:p w14:paraId="6267F582" w14:textId="2578A611" w:rsidR="0055217F" w:rsidRPr="00846546" w:rsidRDefault="0055217F" w:rsidP="00E86AA0">
                    <w:pPr>
                      <w:spacing w:after="0" w:line="240" w:lineRule="auto"/>
                      <w:jc w:val="center"/>
                      <w:rPr>
                        <w:rFonts w:ascii="Grotesque Light" w:hAnsi="Grotesque Light"/>
                        <w:noProof/>
                        <w:sz w:val="24"/>
                        <w:szCs w:val="24"/>
                      </w:rPr>
                    </w:pPr>
                    <w:r w:rsidRPr="00846546">
                      <w:rPr>
                        <w:caps/>
                      </w:rPr>
                      <w:t>Information – Our Program</w:t>
                    </w:r>
                  </w:p>
                </w:txbxContent>
              </v:textbox>
              <w10:wrap anchorx="margin" anchory="margin"/>
            </v:shape>
          </w:pict>
        </mc:Fallback>
      </mc:AlternateContent>
    </w:r>
    <w:r>
      <w:rPr>
        <w:noProof/>
      </w:rPr>
      <mc:AlternateContent>
        <mc:Choice Requires="wps">
          <w:drawing>
            <wp:anchor distT="0" distB="0" distL="114300" distR="114300" simplePos="0" relativeHeight="251722752" behindDoc="0" locked="0" layoutInCell="0" allowOverlap="1" wp14:anchorId="590C4E64" wp14:editId="18AB7DB8">
              <wp:simplePos x="0" y="0"/>
              <wp:positionH relativeFrom="margin">
                <wp:posOffset>3740150</wp:posOffset>
              </wp:positionH>
              <wp:positionV relativeFrom="topMargin">
                <wp:posOffset>9437370</wp:posOffset>
              </wp:positionV>
              <wp:extent cx="812800" cy="219075"/>
              <wp:effectExtent l="0" t="0" r="25400" b="285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49426E31" w14:textId="103FF892" w:rsidR="0055217F" w:rsidRPr="00846546" w:rsidRDefault="0055217F" w:rsidP="00E86AA0">
                          <w:pPr>
                            <w:spacing w:after="0" w:line="240" w:lineRule="auto"/>
                            <w:jc w:val="center"/>
                            <w:rPr>
                              <w:rFonts w:ascii="Grotesque Light" w:hAnsi="Grotesque Light"/>
                              <w:noProof/>
                              <w:sz w:val="24"/>
                              <w:szCs w:val="24"/>
                            </w:rPr>
                          </w:pPr>
                          <w:r w:rsidRPr="00846546">
                            <w:rPr>
                              <w:rFonts w:ascii="Grotesque Light" w:hAnsi="Grotesque Light"/>
                              <w:noProof/>
                              <w:sz w:val="24"/>
                              <w:szCs w:val="24"/>
                            </w:rPr>
                            <w:t>2</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90C4E64" id="Text Box 8" o:spid="_x0000_s1089" type="#_x0000_t202" style="position:absolute;margin-left:294.5pt;margin-top:743.1pt;width:64pt;height:17.2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" o:allowincell="f" fillcolor="#009b3a" strokecolor="#009b3a">
              <v:textbox inset=",0,,0">
                <w:txbxContent>
                  <w:p w14:paraId="49426E31" w14:textId="103FF892" w:rsidR="0055217F" w:rsidRPr="00846546" w:rsidRDefault="0055217F" w:rsidP="00E86AA0">
                    <w:pPr>
                      <w:spacing w:after="0" w:line="240" w:lineRule="auto"/>
                      <w:jc w:val="center"/>
                      <w:rPr>
                        <w:rFonts w:ascii="Grotesque Light" w:hAnsi="Grotesque Light"/>
                        <w:noProof/>
                        <w:sz w:val="24"/>
                        <w:szCs w:val="24"/>
                      </w:rPr>
                    </w:pPr>
                    <w:r w:rsidRPr="00846546">
                      <w:rPr>
                        <w:rFonts w:ascii="Grotesque Light" w:hAnsi="Grotesque Light"/>
                        <w:noProof/>
                        <w:sz w:val="24"/>
                        <w:szCs w:val="24"/>
                      </w:rPr>
                      <w:t>2</w:t>
                    </w:r>
                  </w:p>
                </w:txbxContent>
              </v:textbox>
              <w10:wrap anchorx="margin" anchory="margin"/>
            </v:shape>
          </w:pict>
        </mc:Fallback>
      </mc:AlternateContent>
    </w:r>
    <w:r>
      <w:tab/>
    </w:r>
    <w:r>
      <w:tab/>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9EA2CD"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940864" behindDoc="0" locked="0" layoutInCell="0" allowOverlap="1" wp14:anchorId="6ED88A5B" wp14:editId="0440B6E1">
              <wp:simplePos x="0" y="0"/>
              <wp:positionH relativeFrom="margin">
                <wp:posOffset>1266092</wp:posOffset>
              </wp:positionH>
              <wp:positionV relativeFrom="topMargin">
                <wp:posOffset>9435402</wp:posOffset>
              </wp:positionV>
              <wp:extent cx="2473402" cy="219456"/>
              <wp:effectExtent l="0" t="0" r="22225" b="28575"/>
              <wp:wrapNone/>
              <wp:docPr id="414"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6D4D1EE6"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6ED88A5B" id="_x0000_t202" coordsize="21600,21600" o:spt="202" path="m,l,21600r21600,l21600,xe">
              <v:stroke joinstyle="miter"/>
              <v:path gradientshapeok="t" o:connecttype="rect"/>
            </v:shapetype>
            <v:shape id="Text Box 414" o:spid="_x0000_s1132" type="#_x0000_t202" style="position:absolute;margin-left:99.7pt;margin-top:742.95pt;width:194.75pt;height:17.3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A4XFjxLAIAAFwEAAAOAAAAAAAAAAAAAAAAAC4CAABk&#10;cnMvZTJvRG9jLnhtbFBLAQItABQABgAIAAAAIQDMdwZx4AAAAA0BAAAPAAAAAAAAAAAAAAAAAIYE&#10;AABkcnMvZG93bnJldi54bWxQSwUGAAAAAAQABADzAAAAkwUAAAAA&#10;" o:allowincell="f" fillcolor="#fed100 [3204]" strokecolor="#fed100 [3204]">
              <v:textbox inset=",0,,0">
                <w:txbxContent>
                  <w:p w14:paraId="6D4D1EE6"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941888" behindDoc="0" locked="0" layoutInCell="0" allowOverlap="1" wp14:anchorId="41B485EB" wp14:editId="45825A58">
              <wp:simplePos x="0" y="0"/>
              <wp:positionH relativeFrom="margin">
                <wp:posOffset>3740150</wp:posOffset>
              </wp:positionH>
              <wp:positionV relativeFrom="topMargin">
                <wp:posOffset>9437370</wp:posOffset>
              </wp:positionV>
              <wp:extent cx="812800" cy="219075"/>
              <wp:effectExtent l="0" t="0" r="25400" b="28575"/>
              <wp:wrapNone/>
              <wp:docPr id="4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290415D1"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1B485EB" id="Text Box 415" o:spid="_x0000_s1133" type="#_x0000_t202" style="position:absolute;margin-left:294.5pt;margin-top:743.1pt;width:64pt;height:17.2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" o:allowincell="f" fillcolor="#009b3a" strokecolor="#009b3a">
              <v:textbox inset=",0,,0">
                <w:txbxContent>
                  <w:p w14:paraId="290415D1"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v:textbox>
              <w10:wrap anchorx="margin" anchory="margin"/>
            </v:shape>
          </w:pict>
        </mc:Fallback>
      </mc:AlternateContent>
    </w:r>
    <w:r>
      <w:tab/>
    </w:r>
    <w:r>
      <w:tab/>
    </w:r>
    <w:r>
      <w:tab/>
    </w:r>
    <w:r>
      <w:tab/>
    </w:r>
    <w:r>
      <w:tab/>
    </w:r>
    <w:r>
      <w:tab/>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9409A0"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960320" behindDoc="0" locked="0" layoutInCell="0" allowOverlap="1" wp14:anchorId="7B423702" wp14:editId="3645398B">
              <wp:simplePos x="0" y="0"/>
              <wp:positionH relativeFrom="margin">
                <wp:posOffset>1266092</wp:posOffset>
              </wp:positionH>
              <wp:positionV relativeFrom="topMargin">
                <wp:posOffset>9435402</wp:posOffset>
              </wp:positionV>
              <wp:extent cx="2473402" cy="219456"/>
              <wp:effectExtent l="0" t="0" r="22225" b="28575"/>
              <wp:wrapNone/>
              <wp:docPr id="419"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67479049"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B423702" id="_x0000_t202" coordsize="21600,21600" o:spt="202" path="m,l,21600r21600,l21600,xe">
              <v:stroke joinstyle="miter"/>
              <v:path gradientshapeok="t" o:connecttype="rect"/>
            </v:shapetype>
            <v:shape id="Text Box 419" o:spid="_x0000_s1138" type="#_x0000_t202" style="position:absolute;margin-left:99.7pt;margin-top:742.95pt;width:194.75pt;height:17.3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CMy0AzLAIAAFwEAAAOAAAAAAAAAAAAAAAAAC4CAABk&#10;cnMvZTJvRG9jLnhtbFBLAQItABQABgAIAAAAIQDMdwZx4AAAAA0BAAAPAAAAAAAAAAAAAAAAAIYE&#10;AABkcnMvZG93bnJldi54bWxQSwUGAAAAAAQABADzAAAAkwUAAAAA&#10;" o:allowincell="f" fillcolor="#fed100 [3204]" strokecolor="#fed100 [3204]">
              <v:textbox inset=",0,,0">
                <w:txbxContent>
                  <w:p w14:paraId="67479049"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961344" behindDoc="0" locked="0" layoutInCell="0" allowOverlap="1" wp14:anchorId="18BD600A" wp14:editId="341A319B">
              <wp:simplePos x="0" y="0"/>
              <wp:positionH relativeFrom="margin">
                <wp:posOffset>3740150</wp:posOffset>
              </wp:positionH>
              <wp:positionV relativeFrom="topMargin">
                <wp:posOffset>9437370</wp:posOffset>
              </wp:positionV>
              <wp:extent cx="812800" cy="219075"/>
              <wp:effectExtent l="0" t="0" r="25400" b="28575"/>
              <wp:wrapNone/>
              <wp:docPr id="420"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5C3A338B"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8BD600A" id="Text Box 420" o:spid="_x0000_s1139" type="#_x0000_t202" style="position:absolute;margin-left:294.5pt;margin-top:743.1pt;width:64pt;height:17.25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" o:allowincell="f" fillcolor="#009b3a" strokecolor="#009b3a">
              <v:textbox inset=",0,,0">
                <w:txbxContent>
                  <w:p w14:paraId="5C3A338B"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v:textbox>
              <w10:wrap anchorx="margin" anchory="margin"/>
            </v:shape>
          </w:pict>
        </mc:Fallback>
      </mc:AlternateContent>
    </w:r>
    <w:r>
      <w:tab/>
    </w:r>
    <w:r>
      <w:tab/>
    </w:r>
    <w:r>
      <w:tab/>
    </w:r>
    <w:r>
      <w:tab/>
    </w:r>
    <w:r>
      <w:tab/>
    </w:r>
    <w:r>
      <w:tab/>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52CE46" w14:textId="77777777" w:rsidR="0055217F" w:rsidRDefault="0055217F" w:rsidP="00A93F9A">
    <w:pPr>
      <w:pStyle w:val="Footer"/>
      <w:tabs>
        <w:tab w:val="clear" w:pos="4680"/>
        <w:tab w:val="clear" w:pos="9360"/>
        <w:tab w:val="left" w:pos="4107"/>
        <w:tab w:val="left" w:pos="5742"/>
        <w:tab w:val="left" w:pos="8670"/>
      </w:tabs>
    </w:pPr>
    <w:r>
      <w:tab/>
    </w:r>
    <w:r>
      <w:tab/>
    </w:r>
    <w:r>
      <w:tab/>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45D781" w14:textId="3FA5635B" w:rsidR="0055217F" w:rsidRDefault="0055217F" w:rsidP="00892C6E">
    <w:pPr>
      <w:pStyle w:val="Footer"/>
      <w:tabs>
        <w:tab w:val="clear" w:pos="468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889664" behindDoc="0" locked="0" layoutInCell="0" allowOverlap="1" wp14:anchorId="50695D8F" wp14:editId="75370DCA">
              <wp:simplePos x="0" y="0"/>
              <wp:positionH relativeFrom="margin">
                <wp:posOffset>1266092</wp:posOffset>
              </wp:positionH>
              <wp:positionV relativeFrom="topMargin">
                <wp:posOffset>9435402</wp:posOffset>
              </wp:positionV>
              <wp:extent cx="2473402" cy="219456"/>
              <wp:effectExtent l="0" t="0" r="22225" b="28575"/>
              <wp:wrapNone/>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61D247C9"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0695D8F" id="_x0000_t202" coordsize="21600,21600" o:spt="202" path="m,l,21600r21600,l21600,xe">
              <v:stroke joinstyle="miter"/>
              <v:path gradientshapeok="t" o:connecttype="rect"/>
            </v:shapetype>
            <v:shape id="Text Box 359" o:spid="_x0000_s1144" type="#_x0000_t202" style="position:absolute;margin-left:99.7pt;margin-top:742.95pt;width:194.75pt;height:17.3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BwjVyNLAIAAFwEAAAOAAAAAAAAAAAAAAAAAC4CAABk&#10;cnMvZTJvRG9jLnhtbFBLAQItABQABgAIAAAAIQDMdwZx4AAAAA0BAAAPAAAAAAAAAAAAAAAAAIYE&#10;AABkcnMvZG93bnJldi54bWxQSwUGAAAAAAQABADzAAAAkwUAAAAA&#10;" o:allowincell="f" fillcolor="#fed100 [3204]" strokecolor="#fed100 [3204]">
              <v:textbox inset=",0,,0">
                <w:txbxContent>
                  <w:p w14:paraId="61D247C9"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890688" behindDoc="0" locked="0" layoutInCell="0" allowOverlap="1" wp14:anchorId="5C18EC3A" wp14:editId="432B5200">
              <wp:simplePos x="0" y="0"/>
              <wp:positionH relativeFrom="margin">
                <wp:posOffset>3740150</wp:posOffset>
              </wp:positionH>
              <wp:positionV relativeFrom="topMargin">
                <wp:posOffset>9437370</wp:posOffset>
              </wp:positionV>
              <wp:extent cx="812800" cy="219075"/>
              <wp:effectExtent l="0" t="0" r="25400" b="28575"/>
              <wp:wrapNone/>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6506C814"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C18EC3A" id="Text Box 360" o:spid="_x0000_s1145" type="#_x0000_t202" style="position:absolute;margin-left:294.5pt;margin-top:743.1pt;width:64pt;height:17.25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" o:allowincell="f" fillcolor="#009b3a" strokecolor="#009b3a">
              <v:textbox inset=",0,,0">
                <w:txbxContent>
                  <w:p w14:paraId="6506C814"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v:textbox>
              <w10:wrap anchorx="margin" anchory="margin"/>
            </v:shape>
          </w:pict>
        </mc:Fallback>
      </mc:AlternateContent>
    </w:r>
    <w:r>
      <w:tab/>
    </w:r>
    <w:r>
      <w:tab/>
    </w:r>
    <w:r>
      <w:tab/>
    </w:r>
    <w:r>
      <w:tab/>
    </w:r>
    <w:r>
      <w:tab/>
    </w:r>
    <w:r>
      <w:tab/>
    </w:r>
    <w:r w:rsidR="00892C6E">
      <w:tab/>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BF5D3F" w14:textId="77777777" w:rsidR="00892C6E" w:rsidRDefault="00892C6E" w:rsidP="00A93F9A">
    <w:pPr>
      <w:pStyle w:val="Footer"/>
      <w:tabs>
        <w:tab w:val="clear" w:pos="4680"/>
        <w:tab w:val="clear" w:pos="9360"/>
        <w:tab w:val="left" w:pos="4107"/>
        <w:tab w:val="left" w:pos="5742"/>
        <w:tab w:val="left" w:pos="8670"/>
      </w:tabs>
    </w:pPr>
    <w:r>
      <w:tab/>
    </w:r>
    <w:r>
      <w:tab/>
    </w:r>
    <w:r>
      <w:tab/>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588347" w14:textId="05E9367D" w:rsidR="00892C6E" w:rsidRPr="00892C6E" w:rsidRDefault="00892C6E" w:rsidP="00892C6E">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8AE46" w14:textId="77777777" w:rsidR="0055217F" w:rsidRDefault="0055217F" w:rsidP="00A93F9A">
    <w:pPr>
      <w:pStyle w:val="Footer"/>
      <w:tabs>
        <w:tab w:val="clear" w:pos="4680"/>
        <w:tab w:val="clear" w:pos="9360"/>
        <w:tab w:val="left" w:pos="4107"/>
        <w:tab w:val="left" w:pos="5742"/>
        <w:tab w:val="left" w:pos="8670"/>
      </w:tabs>
    </w:pPr>
    <w:r>
      <w:tab/>
    </w:r>
    <w:r>
      <w:tab/>
    </w:r>
    <w:r>
      <w:tab/>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12EB75"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900928" behindDoc="0" locked="0" layoutInCell="0" allowOverlap="1" wp14:anchorId="2DDFE28A" wp14:editId="0102855A">
              <wp:simplePos x="0" y="0"/>
              <wp:positionH relativeFrom="margin">
                <wp:posOffset>1266092</wp:posOffset>
              </wp:positionH>
              <wp:positionV relativeFrom="topMargin">
                <wp:posOffset>9435402</wp:posOffset>
              </wp:positionV>
              <wp:extent cx="2473402" cy="219456"/>
              <wp:effectExtent l="0" t="0" r="22225" b="28575"/>
              <wp:wrapNone/>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7BBD32F2"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2DDFE28A" id="_x0000_t202" coordsize="21600,21600" o:spt="202" path="m,l,21600r21600,l21600,xe">
              <v:stroke joinstyle="miter"/>
              <v:path gradientshapeok="t" o:connecttype="rect"/>
            </v:shapetype>
            <v:shape id="Text Box 369" o:spid="_x0000_s1150" type="#_x0000_t202" style="position:absolute;margin-left:99.7pt;margin-top:742.95pt;width:194.75pt;height:17.3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" o:allowincell="f" fillcolor="#fed100 [3204]" strokecolor="#fed100 [3204]">
              <v:textbox inset=",0,,0">
                <w:txbxContent>
                  <w:p w14:paraId="7BBD32F2"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901952" behindDoc="0" locked="0" layoutInCell="0" allowOverlap="1" wp14:anchorId="58C29088" wp14:editId="3B2F8C25">
              <wp:simplePos x="0" y="0"/>
              <wp:positionH relativeFrom="margin">
                <wp:posOffset>3740150</wp:posOffset>
              </wp:positionH>
              <wp:positionV relativeFrom="topMargin">
                <wp:posOffset>9437370</wp:posOffset>
              </wp:positionV>
              <wp:extent cx="812800" cy="219075"/>
              <wp:effectExtent l="0" t="0" r="25400" b="28575"/>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7006A0BF"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8C29088" id="Text Box 370" o:spid="_x0000_s1151" type="#_x0000_t202" style="position:absolute;margin-left:294.5pt;margin-top:743.1pt;width:64pt;height:17.2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" o:allowincell="f" fillcolor="#009b3a" strokecolor="#009b3a">
              <v:textbox inset=",0,,0">
                <w:txbxContent>
                  <w:p w14:paraId="7006A0BF"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v:textbox>
              <w10:wrap anchorx="margin" anchory="margin"/>
            </v:shape>
          </w:pict>
        </mc:Fallback>
      </mc:AlternateContent>
    </w:r>
    <w:r>
      <w:tab/>
    </w:r>
    <w:r>
      <w:tab/>
    </w:r>
    <w:r>
      <w:tab/>
    </w:r>
    <w:r>
      <w:tab/>
    </w:r>
    <w:r>
      <w:tab/>
    </w:r>
    <w:r>
      <w:tab/>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B70850" w14:textId="77777777" w:rsidR="0055217F" w:rsidRDefault="0055217F" w:rsidP="00A93F9A">
    <w:pPr>
      <w:pStyle w:val="Footer"/>
      <w:tabs>
        <w:tab w:val="clear" w:pos="4680"/>
        <w:tab w:val="clear" w:pos="9360"/>
        <w:tab w:val="left" w:pos="4107"/>
        <w:tab w:val="left" w:pos="5742"/>
        <w:tab w:val="left" w:pos="8670"/>
      </w:tabs>
    </w:pPr>
    <w:r>
      <w:tab/>
    </w:r>
    <w:r>
      <w:tab/>
    </w:r>
    <w:r>
      <w:tab/>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E97760"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914240" behindDoc="0" locked="0" layoutInCell="0" allowOverlap="1" wp14:anchorId="4B956787" wp14:editId="3DB19516">
              <wp:simplePos x="0" y="0"/>
              <wp:positionH relativeFrom="margin">
                <wp:posOffset>1266092</wp:posOffset>
              </wp:positionH>
              <wp:positionV relativeFrom="topMargin">
                <wp:posOffset>9435402</wp:posOffset>
              </wp:positionV>
              <wp:extent cx="2473402" cy="219456"/>
              <wp:effectExtent l="0" t="0" r="22225" b="28575"/>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35E2D2B3"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4B956787" id="_x0000_t202" coordsize="21600,21600" o:spt="202" path="m,l,21600r21600,l21600,xe">
              <v:stroke joinstyle="miter"/>
              <v:path gradientshapeok="t" o:connecttype="rect"/>
            </v:shapetype>
            <v:shape id="Text Box 204" o:spid="_x0000_s1156" type="#_x0000_t202" style="position:absolute;margin-left:99.7pt;margin-top:742.95pt;width:194.75pt;height:17.3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D+UVVbLAIAAFwEAAAOAAAAAAAAAAAAAAAAAC4CAABk&#10;cnMvZTJvRG9jLnhtbFBLAQItABQABgAIAAAAIQDMdwZx4AAAAA0BAAAPAAAAAAAAAAAAAAAAAIYE&#10;AABkcnMvZG93bnJldi54bWxQSwUGAAAAAAQABADzAAAAkwUAAAAA&#10;" o:allowincell="f" fillcolor="#fed100 [3204]" strokecolor="#fed100 [3204]">
              <v:textbox inset=",0,,0">
                <w:txbxContent>
                  <w:p w14:paraId="35E2D2B3"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915264" behindDoc="0" locked="0" layoutInCell="0" allowOverlap="1" wp14:anchorId="60B14E2C" wp14:editId="0D10DE61">
              <wp:simplePos x="0" y="0"/>
              <wp:positionH relativeFrom="margin">
                <wp:posOffset>3740150</wp:posOffset>
              </wp:positionH>
              <wp:positionV relativeFrom="topMargin">
                <wp:posOffset>9437370</wp:posOffset>
              </wp:positionV>
              <wp:extent cx="812800" cy="219075"/>
              <wp:effectExtent l="0" t="0" r="25400" b="28575"/>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4A582153"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0B14E2C" id="Text Box 205" o:spid="_x0000_s1157" type="#_x0000_t202" style="position:absolute;margin-left:294.5pt;margin-top:743.1pt;width:64pt;height:17.2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" o:allowincell="f" fillcolor="#009b3a" strokecolor="#009b3a">
              <v:textbox inset=",0,,0">
                <w:txbxContent>
                  <w:p w14:paraId="4A582153"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v:textbox>
              <w10:wrap anchorx="margin" anchory="margin"/>
            </v:shape>
          </w:pict>
        </mc:Fallback>
      </mc:AlternateContent>
    </w:r>
    <w:r>
      <w:tab/>
    </w:r>
    <w:r>
      <w:tab/>
    </w:r>
    <w:r>
      <w:tab/>
    </w:r>
    <w:r>
      <w:tab/>
    </w: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AFDADD" w14:textId="77777777" w:rsidR="0055217F" w:rsidRDefault="0055217F" w:rsidP="00E86AA0">
    <w:pPr>
      <w:pStyle w:val="Footer"/>
      <w:tabs>
        <w:tab w:val="clear" w:pos="4680"/>
        <w:tab w:val="clear" w:pos="9360"/>
        <w:tab w:val="left" w:pos="4107"/>
        <w:tab w:val="left" w:pos="5742"/>
      </w:tabs>
    </w:pPr>
    <w:r>
      <w:rPr>
        <w:noProof/>
      </w:rPr>
      <mc:AlternateContent>
        <mc:Choice Requires="wps">
          <w:drawing>
            <wp:anchor distT="0" distB="0" distL="114300" distR="114300" simplePos="0" relativeHeight="251968512" behindDoc="0" locked="0" layoutInCell="0" allowOverlap="1" wp14:anchorId="37BF7A24" wp14:editId="47BD890D">
              <wp:simplePos x="0" y="0"/>
              <wp:positionH relativeFrom="margin">
                <wp:posOffset>1316355</wp:posOffset>
              </wp:positionH>
              <wp:positionV relativeFrom="topMargin">
                <wp:posOffset>9437370</wp:posOffset>
              </wp:positionV>
              <wp:extent cx="2423160" cy="219456"/>
              <wp:effectExtent l="0" t="0" r="15240" b="28575"/>
              <wp:wrapNone/>
              <wp:docPr id="528" name="Text 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219456"/>
                      </a:xfrm>
                      <a:prstGeom prst="rect">
                        <a:avLst/>
                      </a:prstGeom>
                      <a:solidFill>
                        <a:srgbClr val="FED100"/>
                      </a:solidFill>
                      <a:ln w="9525">
                        <a:solidFill>
                          <a:srgbClr val="FED100"/>
                        </a:solidFill>
                        <a:miter lim="800000"/>
                        <a:headEnd/>
                        <a:tailEnd/>
                      </a:ln>
                    </wps:spPr>
                    <wps:txbx>
                      <w:txbxContent>
                        <w:p w14:paraId="5E0DF7AE" w14:textId="77777777" w:rsidR="0055217F" w:rsidRPr="00DF402E" w:rsidRDefault="0055217F" w:rsidP="00E86AA0">
                          <w:pPr>
                            <w:spacing w:after="0" w:line="240" w:lineRule="auto"/>
                            <w:jc w:val="center"/>
                            <w:rPr>
                              <w:rFonts w:ascii="Grotesque Light" w:hAnsi="Grotesque Light"/>
                              <w:noProof/>
                              <w:sz w:val="24"/>
                              <w:szCs w:val="24"/>
                            </w:rPr>
                          </w:pPr>
                          <w:r w:rsidRPr="00DF402E">
                            <w:rPr>
                              <w:caps/>
                            </w:rPr>
                            <w:t>Information – Car History</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7BF7A24" id="_x0000_t202" coordsize="21600,21600" o:spt="202" path="m,l,21600r21600,l21600,xe">
              <v:stroke joinstyle="miter"/>
              <v:path gradientshapeok="t" o:connecttype="rect"/>
            </v:shapetype>
            <v:shape id="Text Box 528" o:spid="_x0000_s1090" type="#_x0000_t202" style="position:absolute;margin-left:103.65pt;margin-top:743.1pt;width:190.8pt;height:17.3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" o:allowincell="f" fillcolor="#fed100" strokecolor="#fed100">
              <v:textbox inset=",0,,0">
                <w:txbxContent>
                  <w:p w14:paraId="5E0DF7AE" w14:textId="77777777" w:rsidR="0055217F" w:rsidRPr="00DF402E" w:rsidRDefault="0055217F" w:rsidP="00E86AA0">
                    <w:pPr>
                      <w:spacing w:after="0" w:line="240" w:lineRule="auto"/>
                      <w:jc w:val="center"/>
                      <w:rPr>
                        <w:rFonts w:ascii="Grotesque Light" w:hAnsi="Grotesque Light"/>
                        <w:noProof/>
                        <w:sz w:val="24"/>
                        <w:szCs w:val="24"/>
                      </w:rPr>
                    </w:pPr>
                    <w:r w:rsidRPr="00DF402E">
                      <w:rPr>
                        <w:caps/>
                      </w:rPr>
                      <w:t>Information – Car History</w:t>
                    </w:r>
                  </w:p>
                </w:txbxContent>
              </v:textbox>
              <w10:wrap anchorx="margin" anchory="margin"/>
            </v:shape>
          </w:pict>
        </mc:Fallback>
      </mc:AlternateContent>
    </w:r>
    <w:r>
      <w:rPr>
        <w:noProof/>
      </w:rPr>
      <mc:AlternateContent>
        <mc:Choice Requires="wps">
          <w:drawing>
            <wp:anchor distT="0" distB="0" distL="114300" distR="114300" simplePos="0" relativeHeight="251969536" behindDoc="0" locked="0" layoutInCell="0" allowOverlap="1" wp14:anchorId="4D3F869F" wp14:editId="191C65DE">
              <wp:simplePos x="0" y="0"/>
              <wp:positionH relativeFrom="margin">
                <wp:posOffset>3740150</wp:posOffset>
              </wp:positionH>
              <wp:positionV relativeFrom="topMargin">
                <wp:posOffset>9437370</wp:posOffset>
              </wp:positionV>
              <wp:extent cx="812800" cy="219075"/>
              <wp:effectExtent l="0" t="0" r="25400" b="28575"/>
              <wp:wrapNone/>
              <wp:docPr id="529"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58E3AD98" w14:textId="5317950D" w:rsidR="0055217F" w:rsidRPr="00B43853" w:rsidRDefault="0055217F" w:rsidP="00E86AA0">
                          <w:pPr>
                            <w:spacing w:after="0" w:line="240" w:lineRule="auto"/>
                            <w:jc w:val="center"/>
                            <w:rPr>
                              <w:rFonts w:ascii="Grotesque Light" w:hAnsi="Grotesque Light"/>
                              <w:noProof/>
                              <w:color w:val="009B3A"/>
                              <w:sz w:val="24"/>
                              <w:szCs w:val="24"/>
                            </w:rPr>
                          </w:pPr>
                          <w:r>
                            <w:rPr>
                              <w:rFonts w:ascii="Grotesque Light" w:hAnsi="Grotesque Light"/>
                              <w:noProof/>
                              <w:sz w:val="24"/>
                              <w:szCs w:val="24"/>
                            </w:rPr>
                            <w:t>4</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D3F869F" id="Text Box 529" o:spid="_x0000_s1091" type="#_x0000_t202" style="position:absolute;margin-left:294.5pt;margin-top:743.1pt;width:64pt;height:17.25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" o:allowincell="f" fillcolor="#009b3a" strokecolor="#009b3a">
              <v:textbox inset=",0,,0">
                <w:txbxContent>
                  <w:p w14:paraId="58E3AD98" w14:textId="5317950D" w:rsidR="0055217F" w:rsidRPr="00B43853" w:rsidRDefault="0055217F" w:rsidP="00E86AA0">
                    <w:pPr>
                      <w:spacing w:after="0" w:line="240" w:lineRule="auto"/>
                      <w:jc w:val="center"/>
                      <w:rPr>
                        <w:rFonts w:ascii="Grotesque Light" w:hAnsi="Grotesque Light"/>
                        <w:noProof/>
                        <w:color w:val="009B3A"/>
                        <w:sz w:val="24"/>
                        <w:szCs w:val="24"/>
                      </w:rPr>
                    </w:pPr>
                    <w:r>
                      <w:rPr>
                        <w:rFonts w:ascii="Grotesque Light" w:hAnsi="Grotesque Light"/>
                        <w:noProof/>
                        <w:sz w:val="24"/>
                        <w:szCs w:val="24"/>
                      </w:rPr>
                      <w:t>4</w:t>
                    </w:r>
                  </w:p>
                </w:txbxContent>
              </v:textbox>
              <w10:wrap anchorx="margin" anchory="margin"/>
            </v:shape>
          </w:pict>
        </mc:Fallback>
      </mc:AlternateContent>
    </w:r>
    <w:r>
      <w:tab/>
    </w:r>
    <w:r>
      <w:tab/>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F9648" w14:textId="77777777" w:rsidR="0055217F" w:rsidRDefault="0055217F" w:rsidP="00B114C0">
    <w:pPr>
      <w:pStyle w:val="Footer"/>
      <w:tabs>
        <w:tab w:val="clear" w:pos="4680"/>
        <w:tab w:val="clear" w:pos="9360"/>
        <w:tab w:val="left" w:pos="4107"/>
        <w:tab w:val="left" w:pos="5742"/>
        <w:tab w:val="left" w:pos="8149"/>
        <w:tab w:val="left" w:pos="8308"/>
        <w:tab w:val="left" w:pos="8561"/>
        <w:tab w:val="left" w:pos="8670"/>
      </w:tabs>
    </w:pPr>
    <w:r>
      <w:rPr>
        <w:noProof/>
      </w:rPr>
      <mc:AlternateContent>
        <mc:Choice Requires="wps">
          <w:drawing>
            <wp:anchor distT="0" distB="0" distL="114300" distR="114300" simplePos="0" relativeHeight="251922432" behindDoc="0" locked="0" layoutInCell="0" allowOverlap="1" wp14:anchorId="50052E5C" wp14:editId="71D04FF8">
              <wp:simplePos x="0" y="0"/>
              <wp:positionH relativeFrom="margin">
                <wp:posOffset>1266092</wp:posOffset>
              </wp:positionH>
              <wp:positionV relativeFrom="topMargin">
                <wp:posOffset>9435402</wp:posOffset>
              </wp:positionV>
              <wp:extent cx="2473402" cy="219456"/>
              <wp:effectExtent l="0" t="0" r="22225" b="28575"/>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52EF1D05"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0052E5C" id="_x0000_t202" coordsize="21600,21600" o:spt="202" path="m,l,21600r21600,l21600,xe">
              <v:stroke joinstyle="miter"/>
              <v:path gradientshapeok="t" o:connecttype="rect"/>
            </v:shapetype>
            <v:shape id="Text Box 212" o:spid="_x0000_s1162" type="#_x0000_t202" style="position:absolute;margin-left:99.7pt;margin-top:742.95pt;width:194.75pt;height:17.3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BfoQX4LAIAAFwEAAAOAAAAAAAAAAAAAAAAAC4CAABk&#10;cnMvZTJvRG9jLnhtbFBLAQItABQABgAIAAAAIQDMdwZx4AAAAA0BAAAPAAAAAAAAAAAAAAAAAIYE&#10;AABkcnMvZG93bnJldi54bWxQSwUGAAAAAAQABADzAAAAkwUAAAAA&#10;" o:allowincell="f" fillcolor="#fed100 [3204]" strokecolor="#fed100 [3204]">
              <v:textbox inset=",0,,0">
                <w:txbxContent>
                  <w:p w14:paraId="52EF1D05"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923456" behindDoc="0" locked="0" layoutInCell="0" allowOverlap="1" wp14:anchorId="5F98C10C" wp14:editId="0232CF31">
              <wp:simplePos x="0" y="0"/>
              <wp:positionH relativeFrom="margin">
                <wp:posOffset>3740150</wp:posOffset>
              </wp:positionH>
              <wp:positionV relativeFrom="topMargin">
                <wp:posOffset>9437370</wp:posOffset>
              </wp:positionV>
              <wp:extent cx="812800" cy="219075"/>
              <wp:effectExtent l="0" t="0" r="25400" b="28575"/>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3E9425F4"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F98C10C" id="Text Box 215" o:spid="_x0000_s1163" type="#_x0000_t202" style="position:absolute;margin-left:294.5pt;margin-top:743.1pt;width:64pt;height:17.2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" o:allowincell="f" fillcolor="#009b3a" strokecolor="#009b3a">
              <v:textbox inset=",0,,0">
                <w:txbxContent>
                  <w:p w14:paraId="3E9425F4" w14:textId="77777777" w:rsidR="0055217F" w:rsidRPr="00676C54"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24</w:t>
                    </w:r>
                  </w:p>
                </w:txbxContent>
              </v:textbox>
              <w10:wrap anchorx="margin" anchory="margin"/>
            </v:shape>
          </w:pict>
        </mc:Fallback>
      </mc:AlternateContent>
    </w:r>
    <w:r>
      <w:tab/>
    </w:r>
    <w:r>
      <w:tab/>
    </w:r>
    <w:r>
      <w:tab/>
    </w:r>
    <w:r>
      <w:tab/>
    </w:r>
    <w:r>
      <w:tab/>
    </w: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2072B3" w14:textId="77777777" w:rsidR="0055217F" w:rsidRDefault="0055217F" w:rsidP="00A93F9A">
    <w:pPr>
      <w:pStyle w:val="Footer"/>
      <w:tabs>
        <w:tab w:val="clear" w:pos="4680"/>
        <w:tab w:val="clear" w:pos="9360"/>
        <w:tab w:val="left" w:pos="4107"/>
        <w:tab w:val="left" w:pos="5742"/>
        <w:tab w:val="left" w:pos="8670"/>
      </w:tabs>
    </w:pPr>
    <w:r>
      <w:rPr>
        <w:noProof/>
      </w:rPr>
      <mc:AlternateContent>
        <mc:Choice Requires="wps">
          <w:drawing>
            <wp:anchor distT="0" distB="0" distL="114300" distR="114300" simplePos="0" relativeHeight="251767808" behindDoc="0" locked="0" layoutInCell="0" allowOverlap="1" wp14:anchorId="48DCE7F6" wp14:editId="5647F318">
              <wp:simplePos x="0" y="0"/>
              <wp:positionH relativeFrom="margin">
                <wp:posOffset>1266092</wp:posOffset>
              </wp:positionH>
              <wp:positionV relativeFrom="topMargin">
                <wp:posOffset>9435402</wp:posOffset>
              </wp:positionV>
              <wp:extent cx="2473402" cy="219456"/>
              <wp:effectExtent l="0" t="0" r="22225" b="2857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5002E031" w14:textId="05546A6B" w:rsidR="0055217F" w:rsidRPr="00DF402E" w:rsidRDefault="0055217F" w:rsidP="00E86AA0">
                          <w:pPr>
                            <w:spacing w:after="0" w:line="240" w:lineRule="auto"/>
                            <w:jc w:val="center"/>
                            <w:rPr>
                              <w:rFonts w:ascii="Grotesque Light" w:hAnsi="Grotesque Light"/>
                              <w:noProof/>
                              <w:sz w:val="24"/>
                              <w:szCs w:val="24"/>
                            </w:rPr>
                          </w:pPr>
                          <w:r w:rsidRPr="00DF402E">
                            <w:rPr>
                              <w:caps/>
                            </w:rPr>
                            <w:t>Information – 202</w:t>
                          </w:r>
                          <w:r>
                            <w:rPr>
                              <w:caps/>
                            </w:rPr>
                            <w:t>1</w:t>
                          </w:r>
                          <w:r w:rsidRPr="00DF402E">
                            <w:rPr>
                              <w:caps/>
                            </w:rPr>
                            <w:t xml:space="preserve"> Schedule</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48DCE7F6" id="_x0000_t202" coordsize="21600,21600" o:spt="202" path="m,l,21600r21600,l21600,xe">
              <v:stroke joinstyle="miter"/>
              <v:path gradientshapeok="t" o:connecttype="rect"/>
            </v:shapetype>
            <v:shape id="Text Box 313" o:spid="_x0000_s1092" type="#_x0000_t202" style="position:absolute;margin-left:99.7pt;margin-top:742.95pt;width:194.75pt;height:17.3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DFsu2bLAIAAFwEAAAOAAAAAAAAAAAAAAAAAC4CAABk&#10;cnMvZTJvRG9jLnhtbFBLAQItABQABgAIAAAAIQDMdwZx4AAAAA0BAAAPAAAAAAAAAAAAAAAAAIYE&#10;AABkcnMvZG93bnJldi54bWxQSwUGAAAAAAQABADzAAAAkwUAAAAA&#10;" o:allowincell="f" fillcolor="#fed100 [3204]" strokecolor="#fed100 [3204]">
              <v:textbox inset=",0,,0">
                <w:txbxContent>
                  <w:p w14:paraId="5002E031" w14:textId="05546A6B" w:rsidR="0055217F" w:rsidRPr="00DF402E" w:rsidRDefault="0055217F" w:rsidP="00E86AA0">
                    <w:pPr>
                      <w:spacing w:after="0" w:line="240" w:lineRule="auto"/>
                      <w:jc w:val="center"/>
                      <w:rPr>
                        <w:rFonts w:ascii="Grotesque Light" w:hAnsi="Grotesque Light"/>
                        <w:noProof/>
                        <w:sz w:val="24"/>
                        <w:szCs w:val="24"/>
                      </w:rPr>
                    </w:pPr>
                    <w:r w:rsidRPr="00DF402E">
                      <w:rPr>
                        <w:caps/>
                      </w:rPr>
                      <w:t>Information – 202</w:t>
                    </w:r>
                    <w:r>
                      <w:rPr>
                        <w:caps/>
                      </w:rPr>
                      <w:t>1</w:t>
                    </w:r>
                    <w:r w:rsidRPr="00DF402E">
                      <w:rPr>
                        <w:caps/>
                      </w:rPr>
                      <w:t xml:space="preserve"> Schedule</w:t>
                    </w:r>
                  </w:p>
                </w:txbxContent>
              </v:textbox>
              <w10:wrap anchorx="margin" anchory="margin"/>
            </v:shape>
          </w:pict>
        </mc:Fallback>
      </mc:AlternateContent>
    </w:r>
    <w:r>
      <w:rPr>
        <w:noProof/>
      </w:rPr>
      <mc:AlternateContent>
        <mc:Choice Requires="wps">
          <w:drawing>
            <wp:anchor distT="0" distB="0" distL="114300" distR="114300" simplePos="0" relativeHeight="251768832" behindDoc="0" locked="0" layoutInCell="0" allowOverlap="1" wp14:anchorId="02C077A1" wp14:editId="5802E9D3">
              <wp:simplePos x="0" y="0"/>
              <wp:positionH relativeFrom="margin">
                <wp:posOffset>3740150</wp:posOffset>
              </wp:positionH>
              <wp:positionV relativeFrom="topMargin">
                <wp:posOffset>9437370</wp:posOffset>
              </wp:positionV>
              <wp:extent cx="812800" cy="219075"/>
              <wp:effectExtent l="0" t="0" r="25400" b="2857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195FA3ED" w14:textId="5A44835F" w:rsidR="0055217F" w:rsidRPr="00DF402E" w:rsidRDefault="0055217F" w:rsidP="00E86AA0">
                          <w:pPr>
                            <w:spacing w:after="0" w:line="240" w:lineRule="auto"/>
                            <w:jc w:val="center"/>
                            <w:rPr>
                              <w:rFonts w:ascii="Grotesque Light" w:hAnsi="Grotesque Light"/>
                              <w:noProof/>
                              <w:sz w:val="24"/>
                              <w:szCs w:val="24"/>
                            </w:rPr>
                          </w:pPr>
                          <w:r w:rsidRPr="00DF402E">
                            <w:rPr>
                              <w:rFonts w:ascii="Grotesque Light" w:hAnsi="Grotesque Light"/>
                              <w:noProof/>
                              <w:sz w:val="24"/>
                              <w:szCs w:val="24"/>
                            </w:rPr>
                            <w:t>5</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2C077A1" id="Text Box 314" o:spid="_x0000_s1093" type="#_x0000_t202" style="position:absolute;margin-left:294.5pt;margin-top:743.1pt;width:64pt;height:17.2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" o:allowincell="f" fillcolor="#009b3a" strokecolor="#009b3a">
              <v:textbox inset=",0,,0">
                <w:txbxContent>
                  <w:p w14:paraId="195FA3ED" w14:textId="5A44835F" w:rsidR="0055217F" w:rsidRPr="00DF402E" w:rsidRDefault="0055217F" w:rsidP="00E86AA0">
                    <w:pPr>
                      <w:spacing w:after="0" w:line="240" w:lineRule="auto"/>
                      <w:jc w:val="center"/>
                      <w:rPr>
                        <w:rFonts w:ascii="Grotesque Light" w:hAnsi="Grotesque Light"/>
                        <w:noProof/>
                        <w:sz w:val="24"/>
                        <w:szCs w:val="24"/>
                      </w:rPr>
                    </w:pPr>
                    <w:r w:rsidRPr="00DF402E">
                      <w:rPr>
                        <w:rFonts w:ascii="Grotesque Light" w:hAnsi="Grotesque Light"/>
                        <w:noProof/>
                        <w:sz w:val="24"/>
                        <w:szCs w:val="24"/>
                      </w:rPr>
                      <w:t>5</w:t>
                    </w:r>
                  </w:p>
                </w:txbxContent>
              </v:textbox>
              <w10:wrap anchorx="margin" anchory="margin"/>
            </v:shape>
          </w:pict>
        </mc:Fallback>
      </mc:AlternateContent>
    </w:r>
    <w:r>
      <w:tab/>
    </w:r>
    <w:r>
      <w:tab/>
    </w: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A5B568" w14:textId="17C6A6C0" w:rsidR="0055217F" w:rsidRDefault="0055217F" w:rsidP="00A93F9A">
    <w:pPr>
      <w:pStyle w:val="Footer"/>
      <w:tabs>
        <w:tab w:val="clear" w:pos="4680"/>
        <w:tab w:val="clear" w:pos="9360"/>
        <w:tab w:val="left" w:pos="4107"/>
        <w:tab w:val="left" w:pos="5742"/>
        <w:tab w:val="left" w:pos="8670"/>
      </w:tabs>
    </w:pPr>
    <w:r>
      <w:tab/>
    </w:r>
    <w:r>
      <w:tab/>
    </w: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E6FE7" w14:textId="77777777" w:rsidR="0055217F" w:rsidRDefault="0055217F" w:rsidP="00A93F9A">
    <w:pPr>
      <w:pStyle w:val="Footer"/>
      <w:tabs>
        <w:tab w:val="clear" w:pos="4680"/>
        <w:tab w:val="clear" w:pos="9360"/>
        <w:tab w:val="left" w:pos="4107"/>
        <w:tab w:val="left" w:pos="5742"/>
        <w:tab w:val="left" w:pos="8670"/>
      </w:tabs>
    </w:pPr>
    <w:r>
      <w:rPr>
        <w:noProof/>
      </w:rPr>
      <mc:AlternateContent>
        <mc:Choice Requires="wps">
          <w:drawing>
            <wp:anchor distT="0" distB="0" distL="114300" distR="114300" simplePos="0" relativeHeight="251773952" behindDoc="0" locked="0" layoutInCell="0" allowOverlap="1" wp14:anchorId="1037AB11" wp14:editId="012C9317">
              <wp:simplePos x="0" y="0"/>
              <wp:positionH relativeFrom="margin">
                <wp:posOffset>1266092</wp:posOffset>
              </wp:positionH>
              <wp:positionV relativeFrom="topMargin">
                <wp:posOffset>9435402</wp:posOffset>
              </wp:positionV>
              <wp:extent cx="2473402" cy="219456"/>
              <wp:effectExtent l="0" t="0" r="22225" b="28575"/>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4DD54436" w14:textId="53E6BF0F" w:rsidR="0055217F" w:rsidRPr="00B43853" w:rsidRDefault="0055217F" w:rsidP="00E86AA0">
                          <w:pPr>
                            <w:spacing w:after="0" w:line="240" w:lineRule="auto"/>
                            <w:jc w:val="center"/>
                            <w:rPr>
                              <w:rFonts w:ascii="Grotesque Light" w:hAnsi="Grotesque Light"/>
                              <w:noProof/>
                              <w:sz w:val="24"/>
                              <w:szCs w:val="24"/>
                            </w:rPr>
                          </w:pPr>
                          <w:r w:rsidRPr="00B43853">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037AB11" id="_x0000_t202" coordsize="21600,21600" o:spt="202" path="m,l,21600r21600,l21600,xe">
              <v:stroke joinstyle="miter"/>
              <v:path gradientshapeok="t" o:connecttype="rect"/>
            </v:shapetype>
            <v:shape id="Text Box 319" o:spid="_x0000_s1098" type="#_x0000_t202" style="position:absolute;margin-left:99.7pt;margin-top:742.95pt;width:194.75pt;height:17.3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C0631gLAIAAFwEAAAOAAAAAAAAAAAAAAAAAC4CAABk&#10;cnMvZTJvRG9jLnhtbFBLAQItABQABgAIAAAAIQDMdwZx4AAAAA0BAAAPAAAAAAAAAAAAAAAAAIYE&#10;AABkcnMvZG93bnJldi54bWxQSwUGAAAAAAQABADzAAAAkwUAAAAA&#10;" o:allowincell="f" fillcolor="#fed100 [3204]" strokecolor="#fed100 [3204]">
              <v:textbox inset=",0,,0">
                <w:txbxContent>
                  <w:p w14:paraId="4DD54436" w14:textId="53E6BF0F" w:rsidR="0055217F" w:rsidRPr="00B43853" w:rsidRDefault="0055217F" w:rsidP="00E86AA0">
                    <w:pPr>
                      <w:spacing w:after="0" w:line="240" w:lineRule="auto"/>
                      <w:jc w:val="center"/>
                      <w:rPr>
                        <w:rFonts w:ascii="Grotesque Light" w:hAnsi="Grotesque Light"/>
                        <w:noProof/>
                        <w:sz w:val="24"/>
                        <w:szCs w:val="24"/>
                      </w:rPr>
                    </w:pPr>
                    <w:r w:rsidRPr="00B43853">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774976" behindDoc="0" locked="0" layoutInCell="0" allowOverlap="1" wp14:anchorId="1CB90172" wp14:editId="3455ACFD">
              <wp:simplePos x="0" y="0"/>
              <wp:positionH relativeFrom="margin">
                <wp:posOffset>3740150</wp:posOffset>
              </wp:positionH>
              <wp:positionV relativeFrom="topMargin">
                <wp:posOffset>9437370</wp:posOffset>
              </wp:positionV>
              <wp:extent cx="812800" cy="219075"/>
              <wp:effectExtent l="0" t="0" r="25400" b="28575"/>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chemeClr val="accent6"/>
                        </a:solidFill>
                        <a:miter lim="800000"/>
                        <a:headEnd/>
                        <a:tailEnd/>
                      </a:ln>
                    </wps:spPr>
                    <wps:txbx>
                      <w:txbxContent>
                        <w:p w14:paraId="5934AA87" w14:textId="702096F1" w:rsidR="0055217F" w:rsidRPr="00B43853" w:rsidRDefault="0055217F" w:rsidP="00E86AA0">
                          <w:pPr>
                            <w:spacing w:after="0" w:line="240" w:lineRule="auto"/>
                            <w:jc w:val="center"/>
                            <w:rPr>
                              <w:rFonts w:ascii="Grotesque Light" w:hAnsi="Grotesque Light"/>
                              <w:noProof/>
                              <w:color w:val="009B3A" w:themeColor="accent6"/>
                              <w:sz w:val="24"/>
                              <w:szCs w:val="24"/>
                            </w:rPr>
                          </w:pPr>
                          <w:r>
                            <w:rPr>
                              <w:rFonts w:ascii="Grotesque Light" w:hAnsi="Grotesque Light"/>
                              <w:noProof/>
                              <w:sz w:val="24"/>
                              <w:szCs w:val="24"/>
                            </w:rPr>
                            <w:t>6</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CB90172" id="Text Box 320" o:spid="_x0000_s1099" type="#_x0000_t202" style="position:absolute;margin-left:294.5pt;margin-top:743.1pt;width:64pt;height:17.2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" o:allowincell="f" fillcolor="#009b3a" strokecolor="#009b3a [3209]">
              <v:textbox inset=",0,,0">
                <w:txbxContent>
                  <w:p w14:paraId="5934AA87" w14:textId="702096F1" w:rsidR="0055217F" w:rsidRPr="00B43853" w:rsidRDefault="0055217F" w:rsidP="00E86AA0">
                    <w:pPr>
                      <w:spacing w:after="0" w:line="240" w:lineRule="auto"/>
                      <w:jc w:val="center"/>
                      <w:rPr>
                        <w:rFonts w:ascii="Grotesque Light" w:hAnsi="Grotesque Light"/>
                        <w:noProof/>
                        <w:color w:val="009B3A" w:themeColor="accent6"/>
                        <w:sz w:val="24"/>
                        <w:szCs w:val="24"/>
                      </w:rPr>
                    </w:pPr>
                    <w:r>
                      <w:rPr>
                        <w:rFonts w:ascii="Grotesque Light" w:hAnsi="Grotesque Light"/>
                        <w:noProof/>
                        <w:sz w:val="24"/>
                        <w:szCs w:val="24"/>
                      </w:rPr>
                      <w:t>6</w:t>
                    </w:r>
                  </w:p>
                </w:txbxContent>
              </v:textbox>
              <w10:wrap anchorx="margin" anchory="margin"/>
            </v:shape>
          </w:pict>
        </mc:Fallback>
      </mc:AlternateContent>
    </w:r>
    <w:r>
      <w:tab/>
    </w:r>
    <w:r>
      <w:tab/>
    </w: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8E62B9" w14:textId="77777777" w:rsidR="0055217F" w:rsidRDefault="0055217F" w:rsidP="00A93F9A">
    <w:pPr>
      <w:pStyle w:val="Footer"/>
      <w:tabs>
        <w:tab w:val="clear" w:pos="4680"/>
        <w:tab w:val="clear" w:pos="9360"/>
        <w:tab w:val="left" w:pos="4107"/>
        <w:tab w:val="left" w:pos="5742"/>
        <w:tab w:val="left" w:pos="8670"/>
      </w:tabs>
    </w:pPr>
    <w:r>
      <w:rPr>
        <w:noProof/>
      </w:rPr>
      <mc:AlternateContent>
        <mc:Choice Requires="wps">
          <w:drawing>
            <wp:anchor distT="0" distB="0" distL="114300" distR="114300" simplePos="0" relativeHeight="251777024" behindDoc="0" locked="0" layoutInCell="0" allowOverlap="1" wp14:anchorId="1B6E1B97" wp14:editId="3B7463E2">
              <wp:simplePos x="0" y="0"/>
              <wp:positionH relativeFrom="margin">
                <wp:posOffset>1266092</wp:posOffset>
              </wp:positionH>
              <wp:positionV relativeFrom="topMargin">
                <wp:posOffset>9435402</wp:posOffset>
              </wp:positionV>
              <wp:extent cx="2473402" cy="219456"/>
              <wp:effectExtent l="0" t="0" r="22225" b="28575"/>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18B82FBB" w14:textId="77777777" w:rsidR="0055217F" w:rsidRPr="00B43853" w:rsidRDefault="0055217F" w:rsidP="00E86AA0">
                          <w:pPr>
                            <w:spacing w:after="0" w:line="240" w:lineRule="auto"/>
                            <w:jc w:val="center"/>
                            <w:rPr>
                              <w:rFonts w:ascii="Grotesque Light" w:hAnsi="Grotesque Light"/>
                              <w:noProof/>
                              <w:sz w:val="24"/>
                              <w:szCs w:val="24"/>
                            </w:rPr>
                          </w:pPr>
                          <w:r w:rsidRPr="00B43853">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B6E1B97" id="_x0000_t202" coordsize="21600,21600" o:spt="202" path="m,l,21600r21600,l21600,xe">
              <v:stroke joinstyle="miter"/>
              <v:path gradientshapeok="t" o:connecttype="rect"/>
            </v:shapetype>
            <v:shape id="Text Box 321" o:spid="_x0000_s1100" type="#_x0000_t202" style="position:absolute;margin-left:99.7pt;margin-top:742.95pt;width:194.75pt;height:17.3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DtU9aSLAIAAFwEAAAOAAAAAAAAAAAAAAAAAC4CAABk&#10;cnMvZTJvRG9jLnhtbFBLAQItABQABgAIAAAAIQDMdwZx4AAAAA0BAAAPAAAAAAAAAAAAAAAAAIYE&#10;AABkcnMvZG93bnJldi54bWxQSwUGAAAAAAQABADzAAAAkwUAAAAA&#10;" o:allowincell="f" fillcolor="#fed100 [3204]" strokecolor="#fed100 [3204]">
              <v:textbox inset=",0,,0">
                <w:txbxContent>
                  <w:p w14:paraId="18B82FBB" w14:textId="77777777" w:rsidR="0055217F" w:rsidRPr="00B43853" w:rsidRDefault="0055217F" w:rsidP="00E86AA0">
                    <w:pPr>
                      <w:spacing w:after="0" w:line="240" w:lineRule="auto"/>
                      <w:jc w:val="center"/>
                      <w:rPr>
                        <w:rFonts w:ascii="Grotesque Light" w:hAnsi="Grotesque Light"/>
                        <w:noProof/>
                        <w:sz w:val="24"/>
                        <w:szCs w:val="24"/>
                      </w:rPr>
                    </w:pPr>
                    <w:r w:rsidRPr="00B43853">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778048" behindDoc="0" locked="0" layoutInCell="0" allowOverlap="1" wp14:anchorId="307566C6" wp14:editId="0C4BFF50">
              <wp:simplePos x="0" y="0"/>
              <wp:positionH relativeFrom="margin">
                <wp:posOffset>3740150</wp:posOffset>
              </wp:positionH>
              <wp:positionV relativeFrom="topMargin">
                <wp:posOffset>9437370</wp:posOffset>
              </wp:positionV>
              <wp:extent cx="812800" cy="219075"/>
              <wp:effectExtent l="0" t="0" r="25400" b="28575"/>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chemeClr val="accent6"/>
                        </a:solidFill>
                        <a:miter lim="800000"/>
                        <a:headEnd/>
                        <a:tailEnd/>
                      </a:ln>
                    </wps:spPr>
                    <wps:txbx>
                      <w:txbxContent>
                        <w:p w14:paraId="7A85149B" w14:textId="5DBC652E" w:rsidR="0055217F" w:rsidRPr="00B43853" w:rsidRDefault="0055217F" w:rsidP="00E86AA0">
                          <w:pPr>
                            <w:spacing w:after="0" w:line="240" w:lineRule="auto"/>
                            <w:jc w:val="center"/>
                            <w:rPr>
                              <w:rFonts w:ascii="Grotesque Light" w:hAnsi="Grotesque Light"/>
                              <w:noProof/>
                              <w:sz w:val="24"/>
                              <w:szCs w:val="24"/>
                            </w:rPr>
                          </w:pPr>
                          <w:r>
                            <w:rPr>
                              <w:rFonts w:ascii="Grotesque Light" w:hAnsi="Grotesque Light"/>
                              <w:noProof/>
                              <w:sz w:val="24"/>
                              <w:szCs w:val="24"/>
                            </w:rPr>
                            <w:t>7</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07566C6" id="Text Box 322" o:spid="_x0000_s1101" type="#_x0000_t202" style="position:absolute;margin-left:294.5pt;margin-top:743.1pt;width:64pt;height:17.2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" o:allowincell="f" fillcolor="#009b3a" strokecolor="#009b3a [3209]">
              <v:textbox inset=",0,,0">
                <w:txbxContent>
                  <w:p w14:paraId="7A85149B" w14:textId="5DBC652E" w:rsidR="0055217F" w:rsidRPr="00B43853" w:rsidRDefault="0055217F" w:rsidP="00E86AA0">
                    <w:pPr>
                      <w:spacing w:after="0" w:line="240" w:lineRule="auto"/>
                      <w:jc w:val="center"/>
                      <w:rPr>
                        <w:rFonts w:ascii="Grotesque Light" w:hAnsi="Grotesque Light"/>
                        <w:noProof/>
                        <w:sz w:val="24"/>
                        <w:szCs w:val="24"/>
                      </w:rPr>
                    </w:pPr>
                    <w:r>
                      <w:rPr>
                        <w:rFonts w:ascii="Grotesque Light" w:hAnsi="Grotesque Light"/>
                        <w:noProof/>
                        <w:sz w:val="24"/>
                        <w:szCs w:val="24"/>
                      </w:rPr>
                      <w:t>7</w:t>
                    </w:r>
                  </w:p>
                </w:txbxContent>
              </v:textbox>
              <w10:wrap anchorx="margin" anchory="margin"/>
            </v:shape>
          </w:pict>
        </mc:Fallback>
      </mc:AlternateContent>
    </w:r>
    <w:r>
      <w:tab/>
    </w:r>
    <w:r>
      <w:tab/>
    </w:r>
    <w: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A8728" w14:textId="77777777" w:rsidR="0055217F" w:rsidRDefault="0055217F" w:rsidP="00A93F9A">
    <w:pPr>
      <w:pStyle w:val="Footer"/>
      <w:tabs>
        <w:tab w:val="clear" w:pos="4680"/>
        <w:tab w:val="clear" w:pos="9360"/>
        <w:tab w:val="left" w:pos="4107"/>
        <w:tab w:val="left" w:pos="5742"/>
        <w:tab w:val="left" w:pos="8670"/>
      </w:tabs>
    </w:pPr>
    <w:r>
      <w:rPr>
        <w:noProof/>
      </w:rPr>
      <mc:AlternateContent>
        <mc:Choice Requires="wps">
          <w:drawing>
            <wp:anchor distT="0" distB="0" distL="114300" distR="114300" simplePos="0" relativeHeight="251780096" behindDoc="0" locked="0" layoutInCell="0" allowOverlap="1" wp14:anchorId="60BFEF0F" wp14:editId="1ACEBA84">
              <wp:simplePos x="0" y="0"/>
              <wp:positionH relativeFrom="margin">
                <wp:posOffset>1266092</wp:posOffset>
              </wp:positionH>
              <wp:positionV relativeFrom="topMargin">
                <wp:posOffset>9435402</wp:posOffset>
              </wp:positionV>
              <wp:extent cx="2473402" cy="219456"/>
              <wp:effectExtent l="0" t="0" r="22225" b="28575"/>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2E5988F8"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60BFEF0F" id="_x0000_t202" coordsize="21600,21600" o:spt="202" path="m,l,21600r21600,l21600,xe">
              <v:stroke joinstyle="miter"/>
              <v:path gradientshapeok="t" o:connecttype="rect"/>
            </v:shapetype>
            <v:shape id="Text Box 323" o:spid="_x0000_s1102" type="#_x0000_t202" style="position:absolute;margin-left:99.7pt;margin-top:742.95pt;width:194.75pt;height:17.3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" o:allowincell="f" fillcolor="#fed100 [3204]" strokecolor="#fed100 [3204]">
              <v:textbox inset=",0,,0">
                <w:txbxContent>
                  <w:p w14:paraId="2E5988F8" w14:textId="7777777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781120" behindDoc="0" locked="0" layoutInCell="0" allowOverlap="1" wp14:anchorId="2924BC69" wp14:editId="023DB32E">
              <wp:simplePos x="0" y="0"/>
              <wp:positionH relativeFrom="margin">
                <wp:posOffset>3740150</wp:posOffset>
              </wp:positionH>
              <wp:positionV relativeFrom="topMargin">
                <wp:posOffset>9437370</wp:posOffset>
              </wp:positionV>
              <wp:extent cx="812800" cy="219075"/>
              <wp:effectExtent l="0" t="0" r="25400" b="28575"/>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5E0E86AB" w14:textId="11926E57" w:rsidR="0055217F" w:rsidRPr="00B90089" w:rsidRDefault="0055217F" w:rsidP="00E86AA0">
                          <w:pPr>
                            <w:spacing w:after="0" w:line="240" w:lineRule="auto"/>
                            <w:jc w:val="center"/>
                            <w:rPr>
                              <w:rFonts w:ascii="Grotesque Light" w:hAnsi="Grotesque Light"/>
                              <w:noProof/>
                              <w:sz w:val="24"/>
                              <w:szCs w:val="24"/>
                            </w:rPr>
                          </w:pPr>
                          <w:r>
                            <w:rPr>
                              <w:rFonts w:ascii="Grotesque Light" w:hAnsi="Grotesque Light"/>
                              <w:noProof/>
                              <w:sz w:val="24"/>
                              <w:szCs w:val="24"/>
                            </w:rPr>
                            <w:t>8</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924BC69" id="Text Box 324" o:spid="_x0000_s1103" type="#_x0000_t202" style="position:absolute;margin-left:294.5pt;margin-top:743.1pt;width:64pt;height:17.2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" o:allowincell="f" fillcolor="#009b3a" strokecolor="#009b3a">
              <v:textbox inset=",0,,0">
                <w:txbxContent>
                  <w:p w14:paraId="5E0E86AB" w14:textId="11926E57" w:rsidR="0055217F" w:rsidRPr="00B90089" w:rsidRDefault="0055217F" w:rsidP="00E86AA0">
                    <w:pPr>
                      <w:spacing w:after="0" w:line="240" w:lineRule="auto"/>
                      <w:jc w:val="center"/>
                      <w:rPr>
                        <w:rFonts w:ascii="Grotesque Light" w:hAnsi="Grotesque Light"/>
                        <w:noProof/>
                        <w:sz w:val="24"/>
                        <w:szCs w:val="24"/>
                      </w:rPr>
                    </w:pPr>
                    <w:r>
                      <w:rPr>
                        <w:rFonts w:ascii="Grotesque Light" w:hAnsi="Grotesque Light"/>
                        <w:noProof/>
                        <w:sz w:val="24"/>
                        <w:szCs w:val="24"/>
                      </w:rPr>
                      <w:t>8</w:t>
                    </w:r>
                  </w:p>
                </w:txbxContent>
              </v:textbox>
              <w10:wrap anchorx="margin" anchory="margin"/>
            </v:shape>
          </w:pict>
        </mc:Fallback>
      </mc:AlternateContent>
    </w:r>
    <w:r>
      <w:tab/>
    </w:r>
    <w:r>
      <w:tab/>
    </w:r>
    <w: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BB0CF2" w14:textId="3AB28629" w:rsidR="0055217F" w:rsidRDefault="0055217F" w:rsidP="00B114C0">
    <w:pPr>
      <w:pStyle w:val="Footer"/>
      <w:tabs>
        <w:tab w:val="clear" w:pos="4680"/>
        <w:tab w:val="clear" w:pos="9360"/>
        <w:tab w:val="left" w:pos="4107"/>
        <w:tab w:val="left" w:pos="5742"/>
        <w:tab w:val="left" w:pos="8308"/>
        <w:tab w:val="left" w:pos="8561"/>
        <w:tab w:val="left" w:pos="8670"/>
      </w:tabs>
    </w:pPr>
    <w:r>
      <w:rPr>
        <w:noProof/>
      </w:rPr>
      <mc:AlternateContent>
        <mc:Choice Requires="wps">
          <w:drawing>
            <wp:anchor distT="0" distB="0" distL="114300" distR="114300" simplePos="0" relativeHeight="251795456" behindDoc="0" locked="0" layoutInCell="0" allowOverlap="1" wp14:anchorId="73EC5350" wp14:editId="5FF39B0C">
              <wp:simplePos x="0" y="0"/>
              <wp:positionH relativeFrom="margin">
                <wp:posOffset>1266092</wp:posOffset>
              </wp:positionH>
              <wp:positionV relativeFrom="topMargin">
                <wp:posOffset>9435402</wp:posOffset>
              </wp:positionV>
              <wp:extent cx="2473402" cy="219456"/>
              <wp:effectExtent l="0" t="0" r="22225" b="28575"/>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402" cy="219456"/>
                      </a:xfrm>
                      <a:prstGeom prst="rect">
                        <a:avLst/>
                      </a:prstGeom>
                      <a:solidFill>
                        <a:schemeClr val="accent1"/>
                      </a:solidFill>
                      <a:ln w="9525">
                        <a:solidFill>
                          <a:schemeClr val="accent1"/>
                        </a:solidFill>
                        <a:miter lim="800000"/>
                        <a:headEnd/>
                        <a:tailEnd/>
                      </a:ln>
                    </wps:spPr>
                    <wps:txbx>
                      <w:txbxContent>
                        <w:p w14:paraId="5FF3390B" w14:textId="2EA74D5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3EC5350" id="_x0000_t202" coordsize="21600,21600" o:spt="202" path="m,l,21600r21600,l21600,xe">
              <v:stroke joinstyle="miter"/>
              <v:path gradientshapeok="t" o:connecttype="rect"/>
            </v:shapetype>
            <v:shape id="Text Box 337" o:spid="_x0000_s1104" type="#_x0000_t202" style="position:absolute;margin-left:99.7pt;margin-top:742.95pt;width:194.75pt;height:17.3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" o:allowincell="f" fillcolor="#fed100 [3204]" strokecolor="#fed100 [3204]">
              <v:textbox inset=",0,,0">
                <w:txbxContent>
                  <w:p w14:paraId="5FF3390B" w14:textId="2EA74D57" w:rsidR="0055217F" w:rsidRPr="00B90089" w:rsidRDefault="0055217F" w:rsidP="00E86AA0">
                    <w:pPr>
                      <w:spacing w:after="0" w:line="240" w:lineRule="auto"/>
                      <w:jc w:val="center"/>
                      <w:rPr>
                        <w:rFonts w:ascii="Grotesque Light" w:hAnsi="Grotesque Light"/>
                        <w:noProof/>
                        <w:sz w:val="24"/>
                        <w:szCs w:val="24"/>
                      </w:rPr>
                    </w:pPr>
                    <w:r w:rsidRPr="00B90089">
                      <w:rPr>
                        <w:caps/>
                      </w:rPr>
                      <w:t>Information – Teams</w:t>
                    </w:r>
                  </w:p>
                </w:txbxContent>
              </v:textbox>
              <w10:wrap anchorx="margin" anchory="margin"/>
            </v:shape>
          </w:pict>
        </mc:Fallback>
      </mc:AlternateContent>
    </w:r>
    <w:r>
      <w:rPr>
        <w:noProof/>
      </w:rPr>
      <mc:AlternateContent>
        <mc:Choice Requires="wps">
          <w:drawing>
            <wp:anchor distT="0" distB="0" distL="114300" distR="114300" simplePos="0" relativeHeight="251796480" behindDoc="0" locked="0" layoutInCell="0" allowOverlap="1" wp14:anchorId="11487094" wp14:editId="0EB6A19E">
              <wp:simplePos x="0" y="0"/>
              <wp:positionH relativeFrom="margin">
                <wp:posOffset>3740150</wp:posOffset>
              </wp:positionH>
              <wp:positionV relativeFrom="topMargin">
                <wp:posOffset>9437370</wp:posOffset>
              </wp:positionV>
              <wp:extent cx="812800" cy="219075"/>
              <wp:effectExtent l="0" t="0" r="25400" b="28575"/>
              <wp:wrapNone/>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19075"/>
                      </a:xfrm>
                      <a:prstGeom prst="rect">
                        <a:avLst/>
                      </a:prstGeom>
                      <a:solidFill>
                        <a:srgbClr val="009B3A"/>
                      </a:solidFill>
                      <a:ln w="9525">
                        <a:solidFill>
                          <a:srgbClr val="009B3A"/>
                        </a:solidFill>
                        <a:miter lim="800000"/>
                        <a:headEnd/>
                        <a:tailEnd/>
                      </a:ln>
                    </wps:spPr>
                    <wps:txbx>
                      <w:txbxContent>
                        <w:p w14:paraId="0940A5E2" w14:textId="4FFB444E" w:rsidR="0055217F" w:rsidRPr="00B90089"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12</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1487094" id="Text Box 338" o:spid="_x0000_s1105" type="#_x0000_t202" style="position:absolute;margin-left:294.5pt;margin-top:743.1pt;width:64pt;height:17.2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" o:allowincell="f" fillcolor="#009b3a" strokecolor="#009b3a">
              <v:textbox inset=",0,,0">
                <w:txbxContent>
                  <w:p w14:paraId="0940A5E2" w14:textId="4FFB444E" w:rsidR="0055217F" w:rsidRPr="00B90089" w:rsidRDefault="0055217F" w:rsidP="00B114C0">
                    <w:pPr>
                      <w:spacing w:after="0" w:line="240" w:lineRule="auto"/>
                      <w:jc w:val="center"/>
                      <w:rPr>
                        <w:rFonts w:ascii="Grotesque Light" w:hAnsi="Grotesque Light"/>
                        <w:noProof/>
                        <w:sz w:val="24"/>
                        <w:szCs w:val="24"/>
                      </w:rPr>
                    </w:pPr>
                    <w:r>
                      <w:rPr>
                        <w:rFonts w:ascii="Grotesque Light" w:hAnsi="Grotesque Light"/>
                        <w:noProof/>
                        <w:sz w:val="24"/>
                        <w:szCs w:val="24"/>
                      </w:rPr>
                      <w:t>12</w:t>
                    </w:r>
                  </w:p>
                </w:txbxContent>
              </v:textbox>
              <w10:wrap anchorx="margin" anchory="margin"/>
            </v:shape>
          </w:pict>
        </mc:Fallback>
      </mc:AlternateContent>
    </w:r>
    <w:r>
      <w:tab/>
    </w:r>
    <w:r>
      <w:tab/>
    </w:r>
    <w:r>
      <w:tab/>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0DDC43" w14:textId="77777777" w:rsidR="0055217F" w:rsidRDefault="0055217F" w:rsidP="001B170B">
      <w:pPr>
        <w:spacing w:after="0" w:line="240" w:lineRule="auto"/>
      </w:pPr>
      <w:r>
        <w:separator/>
      </w:r>
    </w:p>
  </w:footnote>
  <w:footnote w:type="continuationSeparator" w:id="0">
    <w:p w14:paraId="312FAE74" w14:textId="77777777" w:rsidR="0055217F" w:rsidRDefault="0055217F" w:rsidP="001B170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A15D52" w14:textId="401B3273" w:rsidR="0055217F" w:rsidRPr="00A93F9A" w:rsidRDefault="0055217F" w:rsidP="00A93F9A">
    <w:pPr>
      <w:spacing w:after="0" w:line="240" w:lineRule="auto"/>
      <w:rPr>
        <w:rFonts w:ascii="Grotesque Light" w:hAnsi="Grotesque Light"/>
        <w:noProof/>
        <w:sz w:val="24"/>
        <w:szCs w:val="24"/>
      </w:rPr>
    </w:pPr>
    <w:r>
      <w:rPr>
        <w:noProof/>
      </w:rPr>
      <mc:AlternateContent>
        <mc:Choice Requires="wps">
          <w:drawing>
            <wp:anchor distT="0" distB="0" distL="114300" distR="114300" simplePos="0" relativeHeight="251663360" behindDoc="0" locked="0" layoutInCell="0" allowOverlap="1" wp14:anchorId="380C691A" wp14:editId="0D8A301D">
              <wp:simplePos x="0" y="0"/>
              <wp:positionH relativeFrom="margin">
                <wp:posOffset>3104707</wp:posOffset>
              </wp:positionH>
              <wp:positionV relativeFrom="topMargin">
                <wp:posOffset>340242</wp:posOffset>
              </wp:positionV>
              <wp:extent cx="3615070" cy="218440"/>
              <wp:effectExtent l="0" t="0" r="23495" b="1016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5070" cy="218440"/>
                      </a:xfrm>
                      <a:prstGeom prst="rect">
                        <a:avLst/>
                      </a:prstGeom>
                      <a:solidFill>
                        <a:srgbClr val="FED100"/>
                      </a:solidFill>
                      <a:ln w="9525">
                        <a:solidFill>
                          <a:srgbClr val="FED100"/>
                        </a:solidFill>
                        <a:miter lim="800000"/>
                        <a:headEnd/>
                        <a:tailEnd/>
                      </a:ln>
                    </wps:spPr>
                    <wps:txbx>
                      <w:txbxContent>
                        <w:p w14:paraId="7B2730A3" w14:textId="2FF79CE2"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 xml:space="preserve">Kennedy </w:t>
                          </w:r>
                          <w:r>
                            <w:rPr>
                              <w:caps/>
                            </w:rPr>
                            <w:t>Electric Car – Car 984 – Advanced</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80C691A" id="_x0000_t202" coordsize="21600,21600" o:spt="202" path="m,l,21600r21600,l21600,xe">
              <v:stroke joinstyle="miter"/>
              <v:path gradientshapeok="t" o:connecttype="rect"/>
            </v:shapetype>
            <v:shape id="Text Box 1" o:spid="_x0000_s1082" type="#_x0000_t202" style="position:absolute;margin-left:244.45pt;margin-top:26.8pt;width:284.65pt;height:17.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" o:allowincell="f" fillcolor="#fed100" strokecolor="#fed100">
              <v:textbox inset=",0,,0">
                <w:txbxContent>
                  <w:p w14:paraId="7B2730A3" w14:textId="2FF79CE2"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 xml:space="preserve">Kennedy </w:t>
                    </w:r>
                    <w:r>
                      <w:rPr>
                        <w:caps/>
                      </w:rPr>
                      <w:t>Electric Car – Car 984 – Advanced</w:t>
                    </w:r>
                  </w:p>
                </w:txbxContent>
              </v:textbox>
              <w10:wrap anchorx="margin" anchory="margin"/>
            </v:shape>
          </w:pict>
        </mc:Fallback>
      </mc:AlternateContent>
    </w:r>
    <w:r>
      <w:rPr>
        <w:noProof/>
      </w:rPr>
      <mc:AlternateContent>
        <mc:Choice Requires="wps">
          <w:drawing>
            <wp:anchor distT="0" distB="0" distL="114300" distR="114300" simplePos="0" relativeHeight="251709440" behindDoc="0" locked="0" layoutInCell="0" allowOverlap="1" wp14:anchorId="2A9CDD72" wp14:editId="732CD813">
              <wp:simplePos x="0" y="0"/>
              <wp:positionH relativeFrom="margin">
                <wp:posOffset>226827</wp:posOffset>
              </wp:positionH>
              <wp:positionV relativeFrom="topMargin">
                <wp:posOffset>342370</wp:posOffset>
              </wp:positionV>
              <wp:extent cx="914400" cy="219075"/>
              <wp:effectExtent l="0" t="0" r="19050" b="28575"/>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241494D3" w14:textId="056774BA"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A9CDD72" id="Text Box 213" o:spid="_x0000_s1083" type="#_x0000_t202" style="position:absolute;margin-left:17.85pt;margin-top:26.95pt;width:1in;height:17.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" o:allowincell="f" fillcolor="#009b3a" strokecolor="#009b3a">
              <v:textbox inset=",0,,0">
                <w:txbxContent>
                  <w:p w14:paraId="241494D3" w14:textId="056774BA"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707392" behindDoc="0" locked="0" layoutInCell="0" allowOverlap="1" wp14:anchorId="20F2BAD0" wp14:editId="1BD01BC3">
              <wp:simplePos x="0" y="0"/>
              <wp:positionH relativeFrom="margin">
                <wp:posOffset>1187769</wp:posOffset>
              </wp:positionH>
              <wp:positionV relativeFrom="topMargin">
                <wp:posOffset>341630</wp:posOffset>
              </wp:positionV>
              <wp:extent cx="914400" cy="219075"/>
              <wp:effectExtent l="0" t="0" r="19050" b="28575"/>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32D58DA2"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0F2BAD0" id="Text Box 211" o:spid="_x0000_s1084" type="#_x0000_t202" style="position:absolute;margin-left:93.55pt;margin-top:26.9pt;width:1in;height:17.2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" o:allowincell="f" fillcolor="#fed100" strokecolor="#fed100">
              <v:textbox inset=",0,,0">
                <w:txbxContent>
                  <w:p w14:paraId="32D58DA2"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705344" behindDoc="0" locked="0" layoutInCell="0" allowOverlap="1" wp14:anchorId="618838E1" wp14:editId="6E6B2E61">
              <wp:simplePos x="0" y="0"/>
              <wp:positionH relativeFrom="margin">
                <wp:posOffset>2143702</wp:posOffset>
              </wp:positionH>
              <wp:positionV relativeFrom="topMargin">
                <wp:posOffset>342635</wp:posOffset>
              </wp:positionV>
              <wp:extent cx="914400" cy="219075"/>
              <wp:effectExtent l="0" t="0" r="19050" b="28575"/>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BDD4E08" w14:textId="016042A1"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18838E1" id="Text Box 210" o:spid="_x0000_s1085" type="#_x0000_t202" style="position:absolute;margin-left:168.8pt;margin-top:27pt;width:1in;height:17.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" o:allowincell="f" fillcolor="#009b3a" strokecolor="#009b3a">
              <v:textbox inset=",0,,0">
                <w:txbxContent>
                  <w:p w14:paraId="7BDD4E08" w14:textId="016042A1"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1C03C5" w14:textId="77777777" w:rsidR="00892C6E" w:rsidRPr="00A93F9A" w:rsidRDefault="00892C6E" w:rsidP="00A93F9A">
    <w:pPr>
      <w:spacing w:after="0" w:line="240" w:lineRule="auto"/>
      <w:rPr>
        <w:rFonts w:ascii="Grotesque Light" w:hAnsi="Grotesque Light"/>
        <w:noProof/>
        <w:sz w:val="24"/>
        <w:szCs w:val="24"/>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CDB143" w14:textId="02986DA6" w:rsidR="00892C6E" w:rsidRPr="00892C6E" w:rsidRDefault="00892C6E" w:rsidP="00892C6E">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591048" w14:textId="77777777" w:rsidR="0055217F" w:rsidRPr="00A93F9A" w:rsidRDefault="0055217F" w:rsidP="00A93F9A">
    <w:pPr>
      <w:spacing w:after="0" w:line="240" w:lineRule="auto"/>
      <w:rPr>
        <w:rFonts w:ascii="Grotesque Light" w:hAnsi="Grotesque Light"/>
        <w:noProof/>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DA2B2C" w14:textId="77777777" w:rsidR="0055217F" w:rsidRPr="00A93F9A" w:rsidRDefault="0055217F" w:rsidP="00A93F9A">
    <w:pPr>
      <w:spacing w:after="0" w:line="240" w:lineRule="auto"/>
      <w:rPr>
        <w:rFonts w:ascii="Grotesque Light" w:hAnsi="Grotesque Light"/>
        <w:noProof/>
        <w:sz w:val="24"/>
        <w:szCs w:val="24"/>
      </w:rPr>
    </w:pPr>
    <w:r>
      <w:rPr>
        <w:noProof/>
      </w:rPr>
      <mc:AlternateContent>
        <mc:Choice Requires="wps">
          <w:drawing>
            <wp:anchor distT="0" distB="0" distL="114300" distR="114300" simplePos="0" relativeHeight="251907072" behindDoc="0" locked="0" layoutInCell="0" allowOverlap="1" wp14:anchorId="33B6ED02" wp14:editId="0BAF3E25">
              <wp:simplePos x="0" y="0"/>
              <wp:positionH relativeFrom="margin">
                <wp:posOffset>226827</wp:posOffset>
              </wp:positionH>
              <wp:positionV relativeFrom="topMargin">
                <wp:posOffset>342370</wp:posOffset>
              </wp:positionV>
              <wp:extent cx="914400" cy="219075"/>
              <wp:effectExtent l="0" t="0" r="19050" b="28575"/>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3533C935"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3B6ED02" id="_x0000_t202" coordsize="21600,21600" o:spt="202" path="m,l,21600r21600,l21600,xe">
              <v:stroke joinstyle="miter"/>
              <v:path gradientshapeok="t" o:connecttype="rect"/>
            </v:shapetype>
            <v:shape id="Text Box 371" o:spid="_x0000_s1146" type="#_x0000_t202" style="position:absolute;margin-left:17.85pt;margin-top:26.95pt;width:1in;height:17.2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" o:allowincell="f" fillcolor="#009b3a" strokecolor="#009b3a">
              <v:textbox inset=",0,,0">
                <w:txbxContent>
                  <w:p w14:paraId="3533C935"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06048" behindDoc="0" locked="0" layoutInCell="0" allowOverlap="1" wp14:anchorId="5CEFD1CE" wp14:editId="7750A6CC">
              <wp:simplePos x="0" y="0"/>
              <wp:positionH relativeFrom="margin">
                <wp:posOffset>1187769</wp:posOffset>
              </wp:positionH>
              <wp:positionV relativeFrom="topMargin">
                <wp:posOffset>341630</wp:posOffset>
              </wp:positionV>
              <wp:extent cx="914400" cy="219075"/>
              <wp:effectExtent l="0" t="0" r="19050" b="28575"/>
              <wp:wrapNone/>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7C026619"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CEFD1CE" id="Text Box 372" o:spid="_x0000_s1147" type="#_x0000_t202" style="position:absolute;margin-left:93.55pt;margin-top:26.9pt;width:1in;height:17.2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" o:allowincell="f" fillcolor="#fed100" strokecolor="#fed100">
              <v:textbox inset=",0,,0">
                <w:txbxContent>
                  <w:p w14:paraId="7C026619"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05024" behindDoc="0" locked="0" layoutInCell="0" allowOverlap="1" wp14:anchorId="6C1BCD94" wp14:editId="01AA8F25">
              <wp:simplePos x="0" y="0"/>
              <wp:positionH relativeFrom="margin">
                <wp:posOffset>2143702</wp:posOffset>
              </wp:positionH>
              <wp:positionV relativeFrom="topMargin">
                <wp:posOffset>342635</wp:posOffset>
              </wp:positionV>
              <wp:extent cx="914400" cy="219075"/>
              <wp:effectExtent l="0" t="0" r="19050" b="28575"/>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2B6C279C"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6C1BCD94" id="Text Box 374" o:spid="_x0000_s1148" type="#_x0000_t202" style="position:absolute;margin-left:168.8pt;margin-top:27pt;width:1in;height:17.2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" o:allowincell="f" fillcolor="#009b3a" strokecolor="#009b3a">
              <v:textbox inset=",0,,0">
                <w:txbxContent>
                  <w:p w14:paraId="2B6C279C"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04000" behindDoc="0" locked="0" layoutInCell="0" allowOverlap="1" wp14:anchorId="074232F8" wp14:editId="11AA143D">
              <wp:simplePos x="0" y="0"/>
              <wp:positionH relativeFrom="margin">
                <wp:posOffset>3104941</wp:posOffset>
              </wp:positionH>
              <wp:positionV relativeFrom="topMargin">
                <wp:posOffset>341644</wp:posOffset>
              </wp:positionV>
              <wp:extent cx="3550103" cy="218552"/>
              <wp:effectExtent l="0" t="0" r="12700" b="10160"/>
              <wp:wrapNone/>
              <wp:docPr id="37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103" cy="218552"/>
                      </a:xfrm>
                      <a:prstGeom prst="rect">
                        <a:avLst/>
                      </a:prstGeom>
                      <a:solidFill>
                        <a:srgbClr val="FED100"/>
                      </a:solidFill>
                      <a:ln w="9525">
                        <a:solidFill>
                          <a:srgbClr val="FED100"/>
                        </a:solidFill>
                        <a:miter lim="800000"/>
                        <a:headEnd/>
                        <a:tailEnd/>
                      </a:ln>
                    </wps:spPr>
                    <wps:txbx>
                      <w:txbxContent>
                        <w:p w14:paraId="60B265BD"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74232F8" id="Text Box 375" o:spid="_x0000_s1149" type="#_x0000_t202" style="position:absolute;margin-left:244.5pt;margin-top:26.9pt;width:279.55pt;height:17.2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" o:allowincell="f" fillcolor="#fed100" strokecolor="#fed100">
              <v:textbox inset=",0,,0">
                <w:txbxContent>
                  <w:p w14:paraId="60B265BD"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v:textbox>
              <w10:wrap anchorx="margin" anchory="margin"/>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E179DE" w14:textId="77777777" w:rsidR="0055217F" w:rsidRPr="00A93F9A" w:rsidRDefault="0055217F" w:rsidP="00A93F9A">
    <w:pPr>
      <w:spacing w:after="0" w:line="240" w:lineRule="auto"/>
      <w:rPr>
        <w:rFonts w:ascii="Grotesque Light" w:hAnsi="Grotesque Light"/>
        <w:noProof/>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FEDDA" w14:textId="77777777" w:rsidR="0055217F" w:rsidRPr="00A93F9A" w:rsidRDefault="0055217F" w:rsidP="00A93F9A">
    <w:pPr>
      <w:spacing w:after="0" w:line="240" w:lineRule="auto"/>
      <w:rPr>
        <w:rFonts w:ascii="Grotesque Light" w:hAnsi="Grotesque Light"/>
        <w:noProof/>
        <w:sz w:val="24"/>
        <w:szCs w:val="24"/>
      </w:rPr>
    </w:pPr>
    <w:r>
      <w:rPr>
        <w:noProof/>
      </w:rPr>
      <mc:AlternateContent>
        <mc:Choice Requires="wps">
          <w:drawing>
            <wp:anchor distT="0" distB="0" distL="114300" distR="114300" simplePos="0" relativeHeight="251912192" behindDoc="0" locked="0" layoutInCell="0" allowOverlap="1" wp14:anchorId="46D48755" wp14:editId="62589820">
              <wp:simplePos x="0" y="0"/>
              <wp:positionH relativeFrom="margin">
                <wp:posOffset>226827</wp:posOffset>
              </wp:positionH>
              <wp:positionV relativeFrom="topMargin">
                <wp:posOffset>342370</wp:posOffset>
              </wp:positionV>
              <wp:extent cx="914400" cy="219075"/>
              <wp:effectExtent l="0" t="0" r="19050" b="28575"/>
              <wp:wrapNone/>
              <wp:docPr id="2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288C6BF1"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46D48755" id="_x0000_t202" coordsize="21600,21600" o:spt="202" path="m,l,21600r21600,l21600,xe">
              <v:stroke joinstyle="miter"/>
              <v:path gradientshapeok="t" o:connecttype="rect"/>
            </v:shapetype>
            <v:shape id="Text Box 200" o:spid="_x0000_s1152" type="#_x0000_t202" style="position:absolute;margin-left:17.85pt;margin-top:26.95pt;width:1in;height:17.2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" o:allowincell="f" fillcolor="#009b3a" strokecolor="#009b3a">
              <v:textbox inset=",0,,0">
                <w:txbxContent>
                  <w:p w14:paraId="288C6BF1"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11168" behindDoc="0" locked="0" layoutInCell="0" allowOverlap="1" wp14:anchorId="7BD0FD88" wp14:editId="1B9B388E">
              <wp:simplePos x="0" y="0"/>
              <wp:positionH relativeFrom="margin">
                <wp:posOffset>1187769</wp:posOffset>
              </wp:positionH>
              <wp:positionV relativeFrom="topMargin">
                <wp:posOffset>341630</wp:posOffset>
              </wp:positionV>
              <wp:extent cx="914400" cy="219075"/>
              <wp:effectExtent l="0" t="0" r="19050" b="28575"/>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15B7B88C"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BD0FD88" id="Text Box 201" o:spid="_x0000_s1153" type="#_x0000_t202" style="position:absolute;margin-left:93.55pt;margin-top:26.9pt;width:1in;height:17.2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" o:allowincell="f" fillcolor="#fed100" strokecolor="#fed100">
              <v:textbox inset=",0,,0">
                <w:txbxContent>
                  <w:p w14:paraId="15B7B88C"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10144" behindDoc="0" locked="0" layoutInCell="0" allowOverlap="1" wp14:anchorId="2CD553AA" wp14:editId="0EF75D74">
              <wp:simplePos x="0" y="0"/>
              <wp:positionH relativeFrom="margin">
                <wp:posOffset>2143702</wp:posOffset>
              </wp:positionH>
              <wp:positionV relativeFrom="topMargin">
                <wp:posOffset>342635</wp:posOffset>
              </wp:positionV>
              <wp:extent cx="914400" cy="219075"/>
              <wp:effectExtent l="0" t="0" r="19050" b="28575"/>
              <wp:wrapNone/>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09A27E2"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CD553AA" id="Text Box 202" o:spid="_x0000_s1154" type="#_x0000_t202" style="position:absolute;margin-left:168.8pt;margin-top:27pt;width:1in;height:17.2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" o:allowincell="f" fillcolor="#009b3a" strokecolor="#009b3a">
              <v:textbox inset=",0,,0">
                <w:txbxContent>
                  <w:p w14:paraId="709A27E2"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09120" behindDoc="0" locked="0" layoutInCell="0" allowOverlap="1" wp14:anchorId="42C8E390" wp14:editId="2FCEDC89">
              <wp:simplePos x="0" y="0"/>
              <wp:positionH relativeFrom="margin">
                <wp:posOffset>3104941</wp:posOffset>
              </wp:positionH>
              <wp:positionV relativeFrom="topMargin">
                <wp:posOffset>341644</wp:posOffset>
              </wp:positionV>
              <wp:extent cx="3550103" cy="218552"/>
              <wp:effectExtent l="0" t="0" r="12700" b="1016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103" cy="218552"/>
                      </a:xfrm>
                      <a:prstGeom prst="rect">
                        <a:avLst/>
                      </a:prstGeom>
                      <a:solidFill>
                        <a:srgbClr val="FED100"/>
                      </a:solidFill>
                      <a:ln w="9525">
                        <a:solidFill>
                          <a:srgbClr val="FED100"/>
                        </a:solidFill>
                        <a:miter lim="800000"/>
                        <a:headEnd/>
                        <a:tailEnd/>
                      </a:ln>
                    </wps:spPr>
                    <wps:txbx>
                      <w:txbxContent>
                        <w:p w14:paraId="3E3D85CF"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2C8E390" id="Text Box 203" o:spid="_x0000_s1155" type="#_x0000_t202" style="position:absolute;margin-left:244.5pt;margin-top:26.9pt;width:279.55pt;height:17.2pt;z-index:25190912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" o:allowincell="f" fillcolor="#fed100" strokecolor="#fed100">
              <v:textbox inset=",0,,0">
                <w:txbxContent>
                  <w:p w14:paraId="3E3D85CF"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v:textbox>
              <w10:wrap anchorx="margin" anchory="margin"/>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C1754C" w14:textId="77777777" w:rsidR="0055217F" w:rsidRPr="00A93F9A" w:rsidRDefault="0055217F" w:rsidP="00A93F9A">
    <w:pPr>
      <w:spacing w:after="0" w:line="240" w:lineRule="auto"/>
      <w:rPr>
        <w:rFonts w:ascii="Grotesque Light" w:hAnsi="Grotesque Light"/>
        <w:noProof/>
        <w:sz w:val="24"/>
        <w:szCs w:val="24"/>
      </w:rPr>
    </w:pPr>
    <w:r>
      <w:rPr>
        <w:noProof/>
      </w:rPr>
      <mc:AlternateContent>
        <mc:Choice Requires="wps">
          <w:drawing>
            <wp:anchor distT="0" distB="0" distL="114300" distR="114300" simplePos="0" relativeHeight="251920384" behindDoc="0" locked="0" layoutInCell="0" allowOverlap="1" wp14:anchorId="0EBDC6EB" wp14:editId="2184E4D6">
              <wp:simplePos x="0" y="0"/>
              <wp:positionH relativeFrom="margin">
                <wp:posOffset>226827</wp:posOffset>
              </wp:positionH>
              <wp:positionV relativeFrom="topMargin">
                <wp:posOffset>342370</wp:posOffset>
              </wp:positionV>
              <wp:extent cx="914400" cy="219075"/>
              <wp:effectExtent l="0" t="0" r="19050" b="28575"/>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5877DC6E"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EBDC6EB" id="_x0000_t202" coordsize="21600,21600" o:spt="202" path="m,l,21600r21600,l21600,xe">
              <v:stroke joinstyle="miter"/>
              <v:path gradientshapeok="t" o:connecttype="rect"/>
            </v:shapetype>
            <v:shape id="Text Box 206" o:spid="_x0000_s1158" type="#_x0000_t202" style="position:absolute;margin-left:17.85pt;margin-top:26.95pt;width:1in;height:17.25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" o:allowincell="f" fillcolor="#009b3a" strokecolor="#009b3a">
              <v:textbox inset=",0,,0">
                <w:txbxContent>
                  <w:p w14:paraId="5877DC6E"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19360" behindDoc="0" locked="0" layoutInCell="0" allowOverlap="1" wp14:anchorId="024BB9D1" wp14:editId="2E2432C3">
              <wp:simplePos x="0" y="0"/>
              <wp:positionH relativeFrom="margin">
                <wp:posOffset>1187769</wp:posOffset>
              </wp:positionH>
              <wp:positionV relativeFrom="topMargin">
                <wp:posOffset>341630</wp:posOffset>
              </wp:positionV>
              <wp:extent cx="914400" cy="219075"/>
              <wp:effectExtent l="0" t="0" r="19050" b="28575"/>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65F392E9"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024BB9D1" id="Text Box 207" o:spid="_x0000_s1159" type="#_x0000_t202" style="position:absolute;margin-left:93.55pt;margin-top:26.9pt;width:1in;height:17.2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" o:allowincell="f" fillcolor="#fed100" strokecolor="#fed100">
              <v:textbox inset=",0,,0">
                <w:txbxContent>
                  <w:p w14:paraId="65F392E9"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18336" behindDoc="0" locked="0" layoutInCell="0" allowOverlap="1" wp14:anchorId="3DBC2049" wp14:editId="752F58E6">
              <wp:simplePos x="0" y="0"/>
              <wp:positionH relativeFrom="margin">
                <wp:posOffset>2143702</wp:posOffset>
              </wp:positionH>
              <wp:positionV relativeFrom="topMargin">
                <wp:posOffset>342635</wp:posOffset>
              </wp:positionV>
              <wp:extent cx="914400" cy="219075"/>
              <wp:effectExtent l="0" t="0" r="19050" b="28575"/>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63FD2A27"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DBC2049" id="Text Box 208" o:spid="_x0000_s1160" type="#_x0000_t202" style="position:absolute;margin-left:168.8pt;margin-top:27pt;width:1in;height:17.25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" o:allowincell="f" fillcolor="#009b3a" strokecolor="#009b3a">
              <v:textbox inset=",0,,0">
                <w:txbxContent>
                  <w:p w14:paraId="63FD2A27"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17312" behindDoc="0" locked="0" layoutInCell="0" allowOverlap="1" wp14:anchorId="34725B3A" wp14:editId="22229AA9">
              <wp:simplePos x="0" y="0"/>
              <wp:positionH relativeFrom="margin">
                <wp:posOffset>3104941</wp:posOffset>
              </wp:positionH>
              <wp:positionV relativeFrom="topMargin">
                <wp:posOffset>341644</wp:posOffset>
              </wp:positionV>
              <wp:extent cx="3550103" cy="218552"/>
              <wp:effectExtent l="0" t="0" r="12700" b="1016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103" cy="218552"/>
                      </a:xfrm>
                      <a:prstGeom prst="rect">
                        <a:avLst/>
                      </a:prstGeom>
                      <a:solidFill>
                        <a:srgbClr val="FED100"/>
                      </a:solidFill>
                      <a:ln w="9525">
                        <a:solidFill>
                          <a:srgbClr val="FED100"/>
                        </a:solidFill>
                        <a:miter lim="800000"/>
                        <a:headEnd/>
                        <a:tailEnd/>
                      </a:ln>
                    </wps:spPr>
                    <wps:txbx>
                      <w:txbxContent>
                        <w:p w14:paraId="76F7A34D"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4725B3A" id="Text Box 209" o:spid="_x0000_s1161" type="#_x0000_t202" style="position:absolute;margin-left:244.5pt;margin-top:26.9pt;width:279.55pt;height:17.2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" o:allowincell="f" fillcolor="#fed100" strokecolor="#fed100">
              <v:textbox inset=",0,,0">
                <w:txbxContent>
                  <w:p w14:paraId="76F7A34D"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476B0" w14:textId="7946C65B" w:rsidR="0055217F" w:rsidRPr="00A93F9A" w:rsidRDefault="0055217F" w:rsidP="00A93F9A">
    <w:pPr>
      <w:spacing w:after="0" w:line="240" w:lineRule="auto"/>
      <w:rPr>
        <w:rFonts w:ascii="Grotesque Light" w:hAnsi="Grotesque Light"/>
        <w:noProof/>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62D76" w14:textId="7C8EA305" w:rsidR="0055217F" w:rsidRPr="00A93F9A" w:rsidRDefault="0055217F" w:rsidP="00A93F9A">
    <w:pPr>
      <w:spacing w:after="0" w:line="240" w:lineRule="auto"/>
      <w:rPr>
        <w:rFonts w:ascii="Grotesque Light" w:hAnsi="Grotesque Light"/>
        <w:noProof/>
        <w:sz w:val="24"/>
        <w:szCs w:val="24"/>
      </w:rPr>
    </w:pPr>
    <w:r>
      <w:rPr>
        <w:noProof/>
      </w:rPr>
      <mc:AlternateContent>
        <mc:Choice Requires="wps">
          <w:drawing>
            <wp:anchor distT="0" distB="0" distL="114300" distR="114300" simplePos="0" relativeHeight="251971584" behindDoc="0" locked="0" layoutInCell="0" allowOverlap="1" wp14:anchorId="388730CC" wp14:editId="779FBDBF">
              <wp:simplePos x="0" y="0"/>
              <wp:positionH relativeFrom="margin">
                <wp:posOffset>3104707</wp:posOffset>
              </wp:positionH>
              <wp:positionV relativeFrom="topMargin">
                <wp:posOffset>340242</wp:posOffset>
              </wp:positionV>
              <wp:extent cx="3615070" cy="218440"/>
              <wp:effectExtent l="0" t="0" r="23495" b="1016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5070" cy="218440"/>
                      </a:xfrm>
                      <a:prstGeom prst="rect">
                        <a:avLst/>
                      </a:prstGeom>
                      <a:solidFill>
                        <a:srgbClr val="FED100"/>
                      </a:solidFill>
                      <a:ln w="9525">
                        <a:solidFill>
                          <a:srgbClr val="FED100"/>
                        </a:solidFill>
                        <a:miter lim="800000"/>
                        <a:headEnd/>
                        <a:tailEnd/>
                      </a:ln>
                    </wps:spPr>
                    <wps:txbx>
                      <w:txbxContent>
                        <w:p w14:paraId="14B90088" w14:textId="4982E87C"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 xml:space="preserve">Kennedy </w:t>
                          </w:r>
                          <w:r>
                            <w:rPr>
                              <w:caps/>
                            </w:rPr>
                            <w:t>Electric Car – Car 984 – Advanced</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88730CC" id="_x0000_t202" coordsize="21600,21600" o:spt="202" path="m,l,21600r21600,l21600,xe">
              <v:stroke joinstyle="miter"/>
              <v:path gradientshapeok="t" o:connecttype="rect"/>
            </v:shapetype>
            <v:shape id="Text Box 22" o:spid="_x0000_s1094" type="#_x0000_t202" style="position:absolute;margin-left:244.45pt;margin-top:26.8pt;width:284.65pt;height:17.2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" o:allowincell="f" fillcolor="#fed100" strokecolor="#fed100">
              <v:textbox inset=",0,,0">
                <w:txbxContent>
                  <w:p w14:paraId="14B90088" w14:textId="4982E87C"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 xml:space="preserve">Kennedy </w:t>
                    </w:r>
                    <w:r>
                      <w:rPr>
                        <w:caps/>
                      </w:rPr>
                      <w:t>Electric Car – Car 984 – Advanced</w:t>
                    </w:r>
                  </w:p>
                </w:txbxContent>
              </v:textbox>
              <w10:wrap anchorx="margin" anchory="margin"/>
            </v:shape>
          </w:pict>
        </mc:Fallback>
      </mc:AlternateContent>
    </w:r>
    <w:r>
      <w:rPr>
        <w:noProof/>
      </w:rPr>
      <mc:AlternateContent>
        <mc:Choice Requires="wps">
          <w:drawing>
            <wp:anchor distT="0" distB="0" distL="114300" distR="114300" simplePos="0" relativeHeight="251974656" behindDoc="0" locked="0" layoutInCell="0" allowOverlap="1" wp14:anchorId="3D1AC95B" wp14:editId="47AB7875">
              <wp:simplePos x="0" y="0"/>
              <wp:positionH relativeFrom="margin">
                <wp:posOffset>226827</wp:posOffset>
              </wp:positionH>
              <wp:positionV relativeFrom="topMargin">
                <wp:posOffset>342370</wp:posOffset>
              </wp:positionV>
              <wp:extent cx="914400" cy="219075"/>
              <wp:effectExtent l="0" t="0" r="19050" b="285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5AF7D30"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D1AC95B" id="Text Box 11" o:spid="_x0000_s1095" type="#_x0000_t202" style="position:absolute;margin-left:17.85pt;margin-top:26.95pt;width:1in;height:17.25pt;z-index:25197465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" o:allowincell="f" fillcolor="#009b3a" strokecolor="#009b3a">
              <v:textbox inset=",0,,0">
                <w:txbxContent>
                  <w:p w14:paraId="75AF7D30"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73632" behindDoc="0" locked="0" layoutInCell="0" allowOverlap="1" wp14:anchorId="1838F686" wp14:editId="5C563A3C">
              <wp:simplePos x="0" y="0"/>
              <wp:positionH relativeFrom="margin">
                <wp:posOffset>1187769</wp:posOffset>
              </wp:positionH>
              <wp:positionV relativeFrom="topMargin">
                <wp:posOffset>341630</wp:posOffset>
              </wp:positionV>
              <wp:extent cx="914400" cy="219075"/>
              <wp:effectExtent l="0" t="0" r="19050" b="2857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68628402"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838F686" id="Text Box 14" o:spid="_x0000_s1096" type="#_x0000_t202" style="position:absolute;margin-left:93.55pt;margin-top:26.9pt;width:1in;height:17.2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" o:allowincell="f" fillcolor="#fed100" strokecolor="#fed100">
              <v:textbox inset=",0,,0">
                <w:txbxContent>
                  <w:p w14:paraId="68628402"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72608" behindDoc="0" locked="0" layoutInCell="0" allowOverlap="1" wp14:anchorId="7304FB8A" wp14:editId="0710F41A">
              <wp:simplePos x="0" y="0"/>
              <wp:positionH relativeFrom="margin">
                <wp:posOffset>2143702</wp:posOffset>
              </wp:positionH>
              <wp:positionV relativeFrom="topMargin">
                <wp:posOffset>342635</wp:posOffset>
              </wp:positionV>
              <wp:extent cx="914400" cy="219075"/>
              <wp:effectExtent l="0" t="0" r="19050" b="285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266F3E62"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304FB8A" id="Text Box 16" o:spid="_x0000_s1097" type="#_x0000_t202" style="position:absolute;margin-left:168.8pt;margin-top:27pt;width:1in;height:17.2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" o:allowincell="f" fillcolor="#009b3a" strokecolor="#009b3a">
              <v:textbox inset=",0,,0">
                <w:txbxContent>
                  <w:p w14:paraId="266F3E62"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20E6F7" w14:textId="77777777" w:rsidR="0055217F" w:rsidRPr="00A93F9A" w:rsidRDefault="0055217F" w:rsidP="00A93F9A">
    <w:pPr>
      <w:spacing w:after="0" w:line="240" w:lineRule="auto"/>
      <w:rPr>
        <w:rFonts w:ascii="Grotesque Light" w:hAnsi="Grotesque Light"/>
        <w:noProof/>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B2EBE1" w14:textId="263FF156" w:rsidR="0055217F" w:rsidRPr="0001326E" w:rsidRDefault="0055217F" w:rsidP="002F5CE2">
    <w:pPr>
      <w:spacing w:after="0" w:line="240" w:lineRule="auto"/>
      <w:rPr>
        <w:rFonts w:ascii="Grotesque Light" w:hAnsi="Grotesque Light"/>
        <w:noProof/>
        <w:sz w:val="24"/>
        <w:szCs w:val="24"/>
      </w:rPr>
    </w:pPr>
    <w:r>
      <w:rPr>
        <w:noProof/>
      </w:rPr>
      <mc:AlternateContent>
        <mc:Choice Requires="wps">
          <w:drawing>
            <wp:anchor distT="0" distB="0" distL="114300" distR="114300" simplePos="0" relativeHeight="251925504" behindDoc="0" locked="0" layoutInCell="0" allowOverlap="1" wp14:anchorId="53A945D1" wp14:editId="6CE75A30">
              <wp:simplePos x="0" y="0"/>
              <wp:positionH relativeFrom="margin">
                <wp:posOffset>3099460</wp:posOffset>
              </wp:positionH>
              <wp:positionV relativeFrom="topMargin">
                <wp:posOffset>344384</wp:posOffset>
              </wp:positionV>
              <wp:extent cx="3621974" cy="218440"/>
              <wp:effectExtent l="0" t="0" r="17145" b="10160"/>
              <wp:wrapNone/>
              <wp:docPr id="396"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1974" cy="218440"/>
                      </a:xfrm>
                      <a:prstGeom prst="rect">
                        <a:avLst/>
                      </a:prstGeom>
                      <a:solidFill>
                        <a:schemeClr val="accent1"/>
                      </a:solidFill>
                      <a:ln w="9525">
                        <a:solidFill>
                          <a:schemeClr val="accent1"/>
                        </a:solidFill>
                        <a:miter lim="800000"/>
                        <a:headEnd/>
                        <a:tailEnd/>
                      </a:ln>
                    </wps:spPr>
                    <wps:txbx>
                      <w:txbxContent>
                        <w:p w14:paraId="22E57122" w14:textId="6E8696CB" w:rsidR="0055217F" w:rsidRPr="00B61C27" w:rsidRDefault="0055217F" w:rsidP="00412804">
                          <w:pPr>
                            <w:spacing w:after="0" w:line="240" w:lineRule="auto"/>
                            <w:jc w:val="center"/>
                            <w:rPr>
                              <w:rFonts w:ascii="Grotesque Light" w:hAnsi="Grotesque Light"/>
                              <w:noProof/>
                              <w:sz w:val="24"/>
                              <w:szCs w:val="24"/>
                            </w:rPr>
                          </w:pPr>
                          <w:r w:rsidRPr="00B61C27">
                            <w:rPr>
                              <w:caps/>
                            </w:rPr>
                            <w:t xml:space="preserve">Kennedy </w:t>
                          </w:r>
                          <w:r>
                            <w:rPr>
                              <w:caps/>
                            </w:rPr>
                            <w:t>Electric Car – Car 984 – Advanced</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3A945D1" id="_x0000_t202" coordsize="21600,21600" o:spt="202" path="m,l,21600r21600,l21600,xe">
              <v:stroke joinstyle="miter"/>
              <v:path gradientshapeok="t" o:connecttype="rect"/>
            </v:shapetype>
            <v:shape id="Text Box 396" o:spid="_x0000_s1120" type="#_x0000_t202" style="position:absolute;margin-left:244.05pt;margin-top:27.1pt;width:285.2pt;height:17.2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" o:allowincell="f" fillcolor="#fed100 [3204]" strokecolor="#fed100 [3204]">
              <v:textbox inset=",0,,0">
                <w:txbxContent>
                  <w:p w14:paraId="22E57122" w14:textId="6E8696CB" w:rsidR="0055217F" w:rsidRPr="00B61C27" w:rsidRDefault="0055217F" w:rsidP="00412804">
                    <w:pPr>
                      <w:spacing w:after="0" w:line="240" w:lineRule="auto"/>
                      <w:jc w:val="center"/>
                      <w:rPr>
                        <w:rFonts w:ascii="Grotesque Light" w:hAnsi="Grotesque Light"/>
                        <w:noProof/>
                        <w:sz w:val="24"/>
                        <w:szCs w:val="24"/>
                      </w:rPr>
                    </w:pPr>
                    <w:r w:rsidRPr="00B61C27">
                      <w:rPr>
                        <w:caps/>
                      </w:rPr>
                      <w:t xml:space="preserve">Kennedy </w:t>
                    </w:r>
                    <w:r>
                      <w:rPr>
                        <w:caps/>
                      </w:rPr>
                      <w:t>Electric Car – Car 984 – Advanced</w:t>
                    </w:r>
                  </w:p>
                </w:txbxContent>
              </v:textbox>
              <w10:wrap anchorx="margin" anchory="margin"/>
            </v:shape>
          </w:pict>
        </mc:Fallback>
      </mc:AlternateContent>
    </w:r>
    <w:r>
      <w:rPr>
        <w:noProof/>
      </w:rPr>
      <mc:AlternateContent>
        <mc:Choice Requires="wps">
          <w:drawing>
            <wp:anchor distT="0" distB="0" distL="114300" distR="114300" simplePos="0" relativeHeight="251928576" behindDoc="0" locked="0" layoutInCell="0" allowOverlap="1" wp14:anchorId="191AC9E2" wp14:editId="33BF9DD9">
              <wp:simplePos x="0" y="0"/>
              <wp:positionH relativeFrom="margin">
                <wp:posOffset>226827</wp:posOffset>
              </wp:positionH>
              <wp:positionV relativeFrom="topMargin">
                <wp:posOffset>342370</wp:posOffset>
              </wp:positionV>
              <wp:extent cx="914400" cy="219075"/>
              <wp:effectExtent l="0" t="0" r="19050" b="28575"/>
              <wp:wrapNone/>
              <wp:docPr id="39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chemeClr val="accent6"/>
                      </a:solidFill>
                      <a:ln w="9525">
                        <a:solidFill>
                          <a:schemeClr val="accent6"/>
                        </a:solidFill>
                        <a:miter lim="800000"/>
                        <a:headEnd/>
                        <a:tailEnd/>
                      </a:ln>
                    </wps:spPr>
                    <wps:txbx>
                      <w:txbxContent>
                        <w:p w14:paraId="4498C905" w14:textId="77777777" w:rsidR="0055217F" w:rsidRPr="00FD01E2" w:rsidRDefault="0055217F" w:rsidP="002F5CE2">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191AC9E2" id="Text Box 393" o:spid="_x0000_s1121" type="#_x0000_t202" style="position:absolute;margin-left:17.85pt;margin-top:26.95pt;width:1in;height:17.25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" o:allowincell="f" fillcolor="#009b3a [3209]" strokecolor="#009b3a [3209]">
              <v:textbox inset=",0,,0">
                <w:txbxContent>
                  <w:p w14:paraId="4498C905" w14:textId="77777777" w:rsidR="0055217F" w:rsidRPr="00FD01E2" w:rsidRDefault="0055217F" w:rsidP="002F5CE2">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27552" behindDoc="0" locked="0" layoutInCell="0" allowOverlap="1" wp14:anchorId="591750E4" wp14:editId="6E872A78">
              <wp:simplePos x="0" y="0"/>
              <wp:positionH relativeFrom="margin">
                <wp:posOffset>1187769</wp:posOffset>
              </wp:positionH>
              <wp:positionV relativeFrom="topMargin">
                <wp:posOffset>341630</wp:posOffset>
              </wp:positionV>
              <wp:extent cx="914400" cy="219075"/>
              <wp:effectExtent l="0" t="0" r="19050" b="28575"/>
              <wp:wrapNone/>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chemeClr val="accent1"/>
                      </a:solidFill>
                      <a:ln w="9525">
                        <a:solidFill>
                          <a:schemeClr val="accent1"/>
                        </a:solidFill>
                        <a:miter lim="800000"/>
                        <a:headEnd/>
                        <a:tailEnd/>
                      </a:ln>
                    </wps:spPr>
                    <wps:txbx>
                      <w:txbxContent>
                        <w:p w14:paraId="1166F8E2" w14:textId="77777777" w:rsidR="0055217F" w:rsidRPr="00FD01E2" w:rsidRDefault="0055217F" w:rsidP="002F5CE2">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91750E4" id="Text Box 394" o:spid="_x0000_s1122" type="#_x0000_t202" style="position:absolute;margin-left:93.55pt;margin-top:26.9pt;width:1in;height:17.2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" o:allowincell="f" fillcolor="#fed100 [3204]" strokecolor="#fed100 [3204]">
              <v:textbox inset=",0,,0">
                <w:txbxContent>
                  <w:p w14:paraId="1166F8E2" w14:textId="77777777" w:rsidR="0055217F" w:rsidRPr="00FD01E2" w:rsidRDefault="0055217F" w:rsidP="002F5CE2">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26528" behindDoc="0" locked="0" layoutInCell="0" allowOverlap="1" wp14:anchorId="52753029" wp14:editId="7E1A4369">
              <wp:simplePos x="0" y="0"/>
              <wp:positionH relativeFrom="margin">
                <wp:posOffset>2143702</wp:posOffset>
              </wp:positionH>
              <wp:positionV relativeFrom="topMargin">
                <wp:posOffset>342635</wp:posOffset>
              </wp:positionV>
              <wp:extent cx="914400" cy="219075"/>
              <wp:effectExtent l="0" t="0" r="19050" b="28575"/>
              <wp:wrapNone/>
              <wp:docPr id="3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chemeClr val="accent2"/>
                      </a:solidFill>
                      <a:ln w="9525">
                        <a:solidFill>
                          <a:schemeClr val="accent2"/>
                        </a:solidFill>
                        <a:miter lim="800000"/>
                        <a:headEnd/>
                        <a:tailEnd/>
                      </a:ln>
                    </wps:spPr>
                    <wps:txbx>
                      <w:txbxContent>
                        <w:p w14:paraId="1A0EB541" w14:textId="77777777" w:rsidR="0055217F" w:rsidRPr="00FD01E2" w:rsidRDefault="0055217F" w:rsidP="002F5CE2">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2753029" id="Text Box 395" o:spid="_x0000_s1123" type="#_x0000_t202" style="position:absolute;margin-left:168.8pt;margin-top:27pt;width:1in;height:17.2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" o:allowincell="f" fillcolor="#008a35 [3205]" strokecolor="#008a35 [3205]">
              <v:textbox inset=",0,,0">
                <w:txbxContent>
                  <w:p w14:paraId="1A0EB541" w14:textId="77777777" w:rsidR="0055217F" w:rsidRPr="00FD01E2" w:rsidRDefault="0055217F" w:rsidP="002F5CE2">
                    <w:pPr>
                      <w:spacing w:after="0" w:line="240" w:lineRule="auto"/>
                      <w:jc w:val="right"/>
                      <w:rPr>
                        <w:rFonts w:ascii="Grotesque Light" w:hAnsi="Grotesque Light"/>
                        <w:noProof/>
                        <w:sz w:val="24"/>
                        <w:szCs w:val="24"/>
                      </w:rPr>
                    </w:pPr>
                  </w:p>
                </w:txbxContent>
              </v:textbox>
              <w10:wrap anchorx="margin" anchory="margin"/>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B303DC" w14:textId="77777777" w:rsidR="0055217F" w:rsidRPr="00A93F9A" w:rsidRDefault="0055217F" w:rsidP="00A93F9A">
    <w:pPr>
      <w:spacing w:after="0" w:line="240" w:lineRule="auto"/>
      <w:rPr>
        <w:rFonts w:ascii="Grotesque Light" w:hAnsi="Grotesque Light"/>
        <w:noProof/>
        <w:sz w:val="24"/>
        <w:szCs w:val="24"/>
      </w:rPr>
    </w:pPr>
    <w:r>
      <w:rPr>
        <w:noProof/>
      </w:rPr>
      <mc:AlternateContent>
        <mc:Choice Requires="wps">
          <w:drawing>
            <wp:anchor distT="0" distB="0" distL="114300" distR="114300" simplePos="0" relativeHeight="251938816" behindDoc="0" locked="0" layoutInCell="0" allowOverlap="1" wp14:anchorId="1CA7B583" wp14:editId="68EB2AF8">
              <wp:simplePos x="0" y="0"/>
              <wp:positionH relativeFrom="margin">
                <wp:posOffset>226827</wp:posOffset>
              </wp:positionH>
              <wp:positionV relativeFrom="topMargin">
                <wp:posOffset>342370</wp:posOffset>
              </wp:positionV>
              <wp:extent cx="914400" cy="219075"/>
              <wp:effectExtent l="0" t="0" r="19050" b="28575"/>
              <wp:wrapNone/>
              <wp:docPr id="410"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B812C8B"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CA7B583" id="_x0000_t202" coordsize="21600,21600" o:spt="202" path="m,l,21600r21600,l21600,xe">
              <v:stroke joinstyle="miter"/>
              <v:path gradientshapeok="t" o:connecttype="rect"/>
            </v:shapetype>
            <v:shape id="Text Box 410" o:spid="_x0000_s1128" type="#_x0000_t202" style="position:absolute;margin-left:17.85pt;margin-top:26.95pt;width:1in;height:17.25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" o:allowincell="f" fillcolor="#009b3a" strokecolor="#009b3a">
              <v:textbox inset=",0,,0">
                <w:txbxContent>
                  <w:p w14:paraId="7B812C8B"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37792" behindDoc="0" locked="0" layoutInCell="0" allowOverlap="1" wp14:anchorId="20DC57C5" wp14:editId="401FD4B8">
              <wp:simplePos x="0" y="0"/>
              <wp:positionH relativeFrom="margin">
                <wp:posOffset>1187769</wp:posOffset>
              </wp:positionH>
              <wp:positionV relativeFrom="topMargin">
                <wp:posOffset>341630</wp:posOffset>
              </wp:positionV>
              <wp:extent cx="914400" cy="219075"/>
              <wp:effectExtent l="0" t="0" r="19050" b="28575"/>
              <wp:wrapNone/>
              <wp:docPr id="411"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22647C4C"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0DC57C5" id="Text Box 411" o:spid="_x0000_s1129" type="#_x0000_t202" style="position:absolute;margin-left:93.55pt;margin-top:26.9pt;width:1in;height:17.25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" o:allowincell="f" fillcolor="#fed100" strokecolor="#fed100">
              <v:textbox inset=",0,,0">
                <w:txbxContent>
                  <w:p w14:paraId="22647C4C"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36768" behindDoc="0" locked="0" layoutInCell="0" allowOverlap="1" wp14:anchorId="20305A82" wp14:editId="7A0CE186">
              <wp:simplePos x="0" y="0"/>
              <wp:positionH relativeFrom="margin">
                <wp:posOffset>2143702</wp:posOffset>
              </wp:positionH>
              <wp:positionV relativeFrom="topMargin">
                <wp:posOffset>342635</wp:posOffset>
              </wp:positionV>
              <wp:extent cx="914400" cy="219075"/>
              <wp:effectExtent l="0" t="0" r="19050" b="28575"/>
              <wp:wrapNone/>
              <wp:docPr id="412"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3B556D09"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20305A82" id="Text Box 412" o:spid="_x0000_s1130" type="#_x0000_t202" style="position:absolute;margin-left:168.8pt;margin-top:27pt;width:1in;height:17.25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" o:allowincell="f" fillcolor="#009b3a" strokecolor="#009b3a">
              <v:textbox inset=",0,,0">
                <w:txbxContent>
                  <w:p w14:paraId="3B556D09"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35744" behindDoc="0" locked="0" layoutInCell="0" allowOverlap="1" wp14:anchorId="5B34C9A3" wp14:editId="13286B14">
              <wp:simplePos x="0" y="0"/>
              <wp:positionH relativeFrom="margin">
                <wp:posOffset>3104941</wp:posOffset>
              </wp:positionH>
              <wp:positionV relativeFrom="topMargin">
                <wp:posOffset>341644</wp:posOffset>
              </wp:positionV>
              <wp:extent cx="3550103" cy="218552"/>
              <wp:effectExtent l="0" t="0" r="12700" b="10160"/>
              <wp:wrapNone/>
              <wp:docPr id="413"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103" cy="218552"/>
                      </a:xfrm>
                      <a:prstGeom prst="rect">
                        <a:avLst/>
                      </a:prstGeom>
                      <a:solidFill>
                        <a:srgbClr val="FED100"/>
                      </a:solidFill>
                      <a:ln w="9525">
                        <a:solidFill>
                          <a:srgbClr val="FED100"/>
                        </a:solidFill>
                        <a:miter lim="800000"/>
                        <a:headEnd/>
                        <a:tailEnd/>
                      </a:ln>
                    </wps:spPr>
                    <wps:txbx>
                      <w:txbxContent>
                        <w:p w14:paraId="035496FF"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B34C9A3" id="Text Box 413" o:spid="_x0000_s1131" type="#_x0000_t202" style="position:absolute;margin-left:244.5pt;margin-top:26.9pt;width:279.55pt;height:17.2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" o:allowincell="f" fillcolor="#fed100" strokecolor="#fed100">
              <v:textbox inset=",0,,0">
                <w:txbxContent>
                  <w:p w14:paraId="035496FF"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CEEC9" w14:textId="77777777" w:rsidR="0055217F" w:rsidRPr="00A93F9A" w:rsidRDefault="0055217F" w:rsidP="00A93F9A">
    <w:pPr>
      <w:spacing w:after="0" w:line="240" w:lineRule="auto"/>
      <w:rPr>
        <w:rFonts w:ascii="Grotesque Light" w:hAnsi="Grotesque Light"/>
        <w:noProof/>
        <w:sz w:val="24"/>
        <w:szCs w:val="24"/>
      </w:rPr>
    </w:pPr>
    <w:r>
      <w:rPr>
        <w:noProof/>
      </w:rPr>
      <mc:AlternateContent>
        <mc:Choice Requires="wps">
          <w:drawing>
            <wp:anchor distT="0" distB="0" distL="114300" distR="114300" simplePos="0" relativeHeight="251966464" behindDoc="0" locked="0" layoutInCell="0" allowOverlap="1" wp14:anchorId="1C1140A1" wp14:editId="5CE92F63">
              <wp:simplePos x="0" y="0"/>
              <wp:positionH relativeFrom="margin">
                <wp:posOffset>226827</wp:posOffset>
              </wp:positionH>
              <wp:positionV relativeFrom="topMargin">
                <wp:posOffset>342370</wp:posOffset>
              </wp:positionV>
              <wp:extent cx="914400" cy="219075"/>
              <wp:effectExtent l="0" t="0" r="19050" b="28575"/>
              <wp:wrapNone/>
              <wp:docPr id="421"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3C8B4B86"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C1140A1" id="_x0000_t202" coordsize="21600,21600" o:spt="202" path="m,l,21600r21600,l21600,xe">
              <v:stroke joinstyle="miter"/>
              <v:path gradientshapeok="t" o:connecttype="rect"/>
            </v:shapetype>
            <v:shape id="Text Box 421" o:spid="_x0000_s1134" type="#_x0000_t202" style="position:absolute;margin-left:17.85pt;margin-top:26.95pt;width:1in;height:17.25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" o:allowincell="f" fillcolor="#009b3a" strokecolor="#009b3a">
              <v:textbox inset=",0,,0">
                <w:txbxContent>
                  <w:p w14:paraId="3C8B4B86"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65440" behindDoc="0" locked="0" layoutInCell="0" allowOverlap="1" wp14:anchorId="78CBCD11" wp14:editId="3D86F8CA">
              <wp:simplePos x="0" y="0"/>
              <wp:positionH relativeFrom="margin">
                <wp:posOffset>1187769</wp:posOffset>
              </wp:positionH>
              <wp:positionV relativeFrom="topMargin">
                <wp:posOffset>341630</wp:posOffset>
              </wp:positionV>
              <wp:extent cx="914400" cy="219075"/>
              <wp:effectExtent l="0" t="0" r="19050" b="28575"/>
              <wp:wrapNone/>
              <wp:docPr id="426"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2F672AA2"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8CBCD11" id="Text Box 426" o:spid="_x0000_s1135" type="#_x0000_t202" style="position:absolute;margin-left:93.55pt;margin-top:26.9pt;width:1in;height:17.25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" o:allowincell="f" fillcolor="#fed100" strokecolor="#fed100">
              <v:textbox inset=",0,,0">
                <w:txbxContent>
                  <w:p w14:paraId="2F672AA2"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64416" behindDoc="0" locked="0" layoutInCell="0" allowOverlap="1" wp14:anchorId="7E0341B5" wp14:editId="5DFCC546">
              <wp:simplePos x="0" y="0"/>
              <wp:positionH relativeFrom="margin">
                <wp:posOffset>2143702</wp:posOffset>
              </wp:positionH>
              <wp:positionV relativeFrom="topMargin">
                <wp:posOffset>342635</wp:posOffset>
              </wp:positionV>
              <wp:extent cx="914400" cy="219075"/>
              <wp:effectExtent l="0" t="0" r="19050" b="28575"/>
              <wp:wrapNone/>
              <wp:docPr id="427"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32C4CDB5"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7E0341B5" id="Text Box 427" o:spid="_x0000_s1136" type="#_x0000_t202" style="position:absolute;margin-left:168.8pt;margin-top:27pt;width:1in;height:17.25pt;z-index:2519644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" o:allowincell="f" fillcolor="#009b3a" strokecolor="#009b3a">
              <v:textbox inset=",0,,0">
                <w:txbxContent>
                  <w:p w14:paraId="32C4CDB5"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963392" behindDoc="0" locked="0" layoutInCell="0" allowOverlap="1" wp14:anchorId="4528E678" wp14:editId="4D1E73D7">
              <wp:simplePos x="0" y="0"/>
              <wp:positionH relativeFrom="margin">
                <wp:posOffset>3104941</wp:posOffset>
              </wp:positionH>
              <wp:positionV relativeFrom="topMargin">
                <wp:posOffset>341644</wp:posOffset>
              </wp:positionV>
              <wp:extent cx="3550103" cy="218552"/>
              <wp:effectExtent l="0" t="0" r="12700" b="10160"/>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103" cy="218552"/>
                      </a:xfrm>
                      <a:prstGeom prst="rect">
                        <a:avLst/>
                      </a:prstGeom>
                      <a:solidFill>
                        <a:srgbClr val="FED100"/>
                      </a:solidFill>
                      <a:ln w="9525">
                        <a:solidFill>
                          <a:srgbClr val="FED100"/>
                        </a:solidFill>
                        <a:miter lim="800000"/>
                        <a:headEnd/>
                        <a:tailEnd/>
                      </a:ln>
                    </wps:spPr>
                    <wps:txbx>
                      <w:txbxContent>
                        <w:p w14:paraId="7F49C7BF"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4528E678" id="Text Box 428" o:spid="_x0000_s1137" type="#_x0000_t202" style="position:absolute;margin-left:244.5pt;margin-top:26.9pt;width:279.55pt;height:17.2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" o:allowincell="f" fillcolor="#fed100" strokecolor="#fed100">
              <v:textbox inset=",0,,0">
                <w:txbxContent>
                  <w:p w14:paraId="7F49C7BF"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v:textbox>
              <w10:wrap anchorx="margin" anchory="margin"/>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7B9F32" w14:textId="77777777" w:rsidR="0055217F" w:rsidRPr="00A93F9A" w:rsidRDefault="0055217F" w:rsidP="00A93F9A">
    <w:pPr>
      <w:spacing w:after="0" w:line="240" w:lineRule="auto"/>
      <w:rPr>
        <w:rFonts w:ascii="Grotesque Light" w:hAnsi="Grotesque Light"/>
        <w:noProof/>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8EEB24" w14:textId="77777777" w:rsidR="0055217F" w:rsidRPr="00A93F9A" w:rsidRDefault="0055217F" w:rsidP="00A93F9A">
    <w:pPr>
      <w:spacing w:after="0" w:line="240" w:lineRule="auto"/>
      <w:rPr>
        <w:rFonts w:ascii="Grotesque Light" w:hAnsi="Grotesque Light"/>
        <w:noProof/>
        <w:sz w:val="24"/>
        <w:szCs w:val="24"/>
      </w:rPr>
    </w:pPr>
    <w:r>
      <w:rPr>
        <w:noProof/>
      </w:rPr>
      <mc:AlternateContent>
        <mc:Choice Requires="wps">
          <w:drawing>
            <wp:anchor distT="0" distB="0" distL="114300" distR="114300" simplePos="0" relativeHeight="251887616" behindDoc="0" locked="0" layoutInCell="0" allowOverlap="1" wp14:anchorId="70DFBF2F" wp14:editId="52B6589F">
              <wp:simplePos x="0" y="0"/>
              <wp:positionH relativeFrom="margin">
                <wp:posOffset>226827</wp:posOffset>
              </wp:positionH>
              <wp:positionV relativeFrom="topMargin">
                <wp:posOffset>342370</wp:posOffset>
              </wp:positionV>
              <wp:extent cx="914400" cy="219075"/>
              <wp:effectExtent l="0" t="0" r="19050" b="28575"/>
              <wp:wrapNone/>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74AEF6E6"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0DFBF2F" id="_x0000_t202" coordsize="21600,21600" o:spt="202" path="m,l,21600r21600,l21600,xe">
              <v:stroke joinstyle="miter"/>
              <v:path gradientshapeok="t" o:connecttype="rect"/>
            </v:shapetype>
            <v:shape id="Text Box 353" o:spid="_x0000_s1140" type="#_x0000_t202" style="position:absolute;margin-left:17.85pt;margin-top:26.95pt;width:1in;height:17.2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" o:allowincell="f" fillcolor="#009b3a" strokecolor="#009b3a">
              <v:textbox inset=",0,,0">
                <w:txbxContent>
                  <w:p w14:paraId="74AEF6E6"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886592" behindDoc="0" locked="0" layoutInCell="0" allowOverlap="1" wp14:anchorId="3872B0FE" wp14:editId="22FCC2F6">
              <wp:simplePos x="0" y="0"/>
              <wp:positionH relativeFrom="margin">
                <wp:posOffset>1187769</wp:posOffset>
              </wp:positionH>
              <wp:positionV relativeFrom="topMargin">
                <wp:posOffset>341630</wp:posOffset>
              </wp:positionV>
              <wp:extent cx="914400" cy="219075"/>
              <wp:effectExtent l="0" t="0" r="19050" b="28575"/>
              <wp:wrapNone/>
              <wp:docPr id="354"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FED100"/>
                      </a:solidFill>
                      <a:ln w="9525">
                        <a:solidFill>
                          <a:srgbClr val="FED100"/>
                        </a:solidFill>
                        <a:miter lim="800000"/>
                        <a:headEnd/>
                        <a:tailEnd/>
                      </a:ln>
                    </wps:spPr>
                    <wps:txbx>
                      <w:txbxContent>
                        <w:p w14:paraId="585A58E1"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872B0FE" id="Text Box 354" o:spid="_x0000_s1141" type="#_x0000_t202" style="position:absolute;margin-left:93.55pt;margin-top:26.9pt;width:1in;height:17.25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" o:allowincell="f" fillcolor="#fed100" strokecolor="#fed100">
              <v:textbox inset=",0,,0">
                <w:txbxContent>
                  <w:p w14:paraId="585A58E1"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885568" behindDoc="0" locked="0" layoutInCell="0" allowOverlap="1" wp14:anchorId="55D0242B" wp14:editId="2D08666E">
              <wp:simplePos x="0" y="0"/>
              <wp:positionH relativeFrom="margin">
                <wp:posOffset>2143702</wp:posOffset>
              </wp:positionH>
              <wp:positionV relativeFrom="topMargin">
                <wp:posOffset>342635</wp:posOffset>
              </wp:positionV>
              <wp:extent cx="914400" cy="219075"/>
              <wp:effectExtent l="0" t="0" r="19050" b="28575"/>
              <wp:wrapNone/>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19075"/>
                      </a:xfrm>
                      <a:prstGeom prst="rect">
                        <a:avLst/>
                      </a:prstGeom>
                      <a:solidFill>
                        <a:srgbClr val="009B3A"/>
                      </a:solidFill>
                      <a:ln w="9525">
                        <a:solidFill>
                          <a:srgbClr val="009B3A"/>
                        </a:solidFill>
                        <a:miter lim="800000"/>
                        <a:headEnd/>
                        <a:tailEnd/>
                      </a:ln>
                    </wps:spPr>
                    <wps:txbx>
                      <w:txbxContent>
                        <w:p w14:paraId="215AA355" w14:textId="77777777" w:rsidR="0055217F" w:rsidRPr="00FD01E2" w:rsidRDefault="0055217F" w:rsidP="00CC3C5D">
                          <w:pPr>
                            <w:spacing w:after="0" w:line="240" w:lineRule="auto"/>
                            <w:jc w:val="right"/>
                            <w:rPr>
                              <w:rFonts w:ascii="Grotesque Light" w:hAnsi="Grotesque Light"/>
                              <w:noProof/>
                              <w:sz w:val="24"/>
                              <w:szCs w:val="24"/>
                            </w:rPr>
                          </w:pP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5D0242B" id="Text Box 355" o:spid="_x0000_s1142" type="#_x0000_t202" style="position:absolute;margin-left:168.8pt;margin-top:27pt;width:1in;height:17.25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" o:allowincell="f" fillcolor="#009b3a" strokecolor="#009b3a">
              <v:textbox inset=",0,,0">
                <w:txbxContent>
                  <w:p w14:paraId="215AA355" w14:textId="77777777" w:rsidR="0055217F" w:rsidRPr="00FD01E2" w:rsidRDefault="0055217F" w:rsidP="00CC3C5D">
                    <w:pPr>
                      <w:spacing w:after="0" w:line="240" w:lineRule="auto"/>
                      <w:jc w:val="right"/>
                      <w:rPr>
                        <w:rFonts w:ascii="Grotesque Light" w:hAnsi="Grotesque Light"/>
                        <w:noProof/>
                        <w:sz w:val="24"/>
                        <w:szCs w:val="24"/>
                      </w:rPr>
                    </w:pPr>
                  </w:p>
                </w:txbxContent>
              </v:textbox>
              <w10:wrap anchorx="margin" anchory="margin"/>
            </v:shape>
          </w:pict>
        </mc:Fallback>
      </mc:AlternateContent>
    </w:r>
    <w:r>
      <w:rPr>
        <w:noProof/>
      </w:rPr>
      <mc:AlternateContent>
        <mc:Choice Requires="wps">
          <w:drawing>
            <wp:anchor distT="0" distB="0" distL="114300" distR="114300" simplePos="0" relativeHeight="251884544" behindDoc="0" locked="0" layoutInCell="0" allowOverlap="1" wp14:anchorId="364E5783" wp14:editId="7680165A">
              <wp:simplePos x="0" y="0"/>
              <wp:positionH relativeFrom="margin">
                <wp:posOffset>3104941</wp:posOffset>
              </wp:positionH>
              <wp:positionV relativeFrom="topMargin">
                <wp:posOffset>341644</wp:posOffset>
              </wp:positionV>
              <wp:extent cx="3550103" cy="218552"/>
              <wp:effectExtent l="0" t="0" r="12700" b="10160"/>
              <wp:wrapNone/>
              <wp:docPr id="356"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103" cy="218552"/>
                      </a:xfrm>
                      <a:prstGeom prst="rect">
                        <a:avLst/>
                      </a:prstGeom>
                      <a:solidFill>
                        <a:srgbClr val="FED100"/>
                      </a:solidFill>
                      <a:ln w="9525">
                        <a:solidFill>
                          <a:srgbClr val="FED100"/>
                        </a:solidFill>
                        <a:miter lim="800000"/>
                        <a:headEnd/>
                        <a:tailEnd/>
                      </a:ln>
                    </wps:spPr>
                    <wps:txbx>
                      <w:txbxContent>
                        <w:p w14:paraId="7447BF65"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64E5783" id="Text Box 356" o:spid="_x0000_s1143" type="#_x0000_t202" style="position:absolute;margin-left:244.5pt;margin-top:26.9pt;width:279.55pt;height:17.2pt;z-index:25188454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" o:allowincell="f" fillcolor="#fed100" strokecolor="#fed100">
              <v:textbox inset=",0,,0">
                <w:txbxContent>
                  <w:p w14:paraId="7447BF65" w14:textId="77777777" w:rsidR="0055217F" w:rsidRPr="00E86AA0" w:rsidRDefault="0055217F" w:rsidP="00E86AA0">
                    <w:pPr>
                      <w:spacing w:after="0" w:line="240" w:lineRule="auto"/>
                      <w:jc w:val="center"/>
                      <w:rPr>
                        <w:rFonts w:ascii="Grotesque Light" w:hAnsi="Grotesque Light"/>
                        <w:noProof/>
                        <w:color w:val="FFFFFF" w:themeColor="background1"/>
                        <w:sz w:val="24"/>
                        <w:szCs w:val="24"/>
                      </w:rPr>
                    </w:pPr>
                    <w:r w:rsidRPr="00AE5B2D">
                      <w:rPr>
                        <w:caps/>
                      </w:rPr>
                      <w:t>Kennedy Electric Car – Car 984 – Class 2</w:t>
                    </w:r>
                  </w:p>
                </w:txbxContent>
              </v:textbox>
              <w10:wrap anchorx="margin"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DF523FF"/>
    <w:multiLevelType w:val="hybridMultilevel"/>
    <w:tmpl w:val="84A2A730"/>
    <w:lvl w:ilvl="0" w:tplc="5E205BBC">
      <w:start w:val="1"/>
      <w:numFmt w:val="bullet"/>
      <w:lvlText w:val=""/>
      <w:lvlJc w:val="left"/>
      <w:pPr>
        <w:ind w:left="720" w:hanging="360"/>
      </w:pPr>
      <w:rPr>
        <w:rFonts w:ascii="Symbol" w:hAnsi="Symbol" w:hint="default"/>
        <w:color w:val="0082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7FB11CA"/>
    <w:multiLevelType w:val="hybridMultilevel"/>
    <w:tmpl w:val="6F9C0F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Tc1NjEwMTQzMTYxNjdT0lEKTi0uzszPAykwMq4FALdysx4tAAAA"/>
  </w:docVars>
  <w:rsids>
    <w:rsidRoot w:val="00AB23BE"/>
    <w:rsid w:val="00012D9B"/>
    <w:rsid w:val="00035422"/>
    <w:rsid w:val="00035E80"/>
    <w:rsid w:val="0003763E"/>
    <w:rsid w:val="00045048"/>
    <w:rsid w:val="00051314"/>
    <w:rsid w:val="00094A94"/>
    <w:rsid w:val="000B0D46"/>
    <w:rsid w:val="000B10AB"/>
    <w:rsid w:val="000F199C"/>
    <w:rsid w:val="000F403C"/>
    <w:rsid w:val="001176F6"/>
    <w:rsid w:val="00122918"/>
    <w:rsid w:val="00126BD3"/>
    <w:rsid w:val="0014026B"/>
    <w:rsid w:val="00145615"/>
    <w:rsid w:val="001814A5"/>
    <w:rsid w:val="001A5180"/>
    <w:rsid w:val="001A5C6C"/>
    <w:rsid w:val="001B170B"/>
    <w:rsid w:val="001B498D"/>
    <w:rsid w:val="001B5B7C"/>
    <w:rsid w:val="001C5D8D"/>
    <w:rsid w:val="001C610C"/>
    <w:rsid w:val="001D135E"/>
    <w:rsid w:val="001F10F5"/>
    <w:rsid w:val="0020190B"/>
    <w:rsid w:val="00215CD2"/>
    <w:rsid w:val="0021790D"/>
    <w:rsid w:val="0023395C"/>
    <w:rsid w:val="00234E09"/>
    <w:rsid w:val="00236046"/>
    <w:rsid w:val="002500D2"/>
    <w:rsid w:val="00252BD8"/>
    <w:rsid w:val="0025603C"/>
    <w:rsid w:val="00292D41"/>
    <w:rsid w:val="002A4381"/>
    <w:rsid w:val="002B12DE"/>
    <w:rsid w:val="002B6028"/>
    <w:rsid w:val="002D1AB1"/>
    <w:rsid w:val="002F5CE2"/>
    <w:rsid w:val="002F7B10"/>
    <w:rsid w:val="003306B5"/>
    <w:rsid w:val="003335E9"/>
    <w:rsid w:val="0035678A"/>
    <w:rsid w:val="00357757"/>
    <w:rsid w:val="003806CB"/>
    <w:rsid w:val="00380F09"/>
    <w:rsid w:val="003B61CE"/>
    <w:rsid w:val="003B669A"/>
    <w:rsid w:val="003D0A0D"/>
    <w:rsid w:val="003E0F8F"/>
    <w:rsid w:val="00401C3E"/>
    <w:rsid w:val="00412804"/>
    <w:rsid w:val="00412D44"/>
    <w:rsid w:val="00434EA8"/>
    <w:rsid w:val="00441BAC"/>
    <w:rsid w:val="00460159"/>
    <w:rsid w:val="00465BF7"/>
    <w:rsid w:val="0047164F"/>
    <w:rsid w:val="00487406"/>
    <w:rsid w:val="004A48BE"/>
    <w:rsid w:val="004F0B12"/>
    <w:rsid w:val="004F1469"/>
    <w:rsid w:val="0050597B"/>
    <w:rsid w:val="00521AAC"/>
    <w:rsid w:val="005425D7"/>
    <w:rsid w:val="0055217F"/>
    <w:rsid w:val="00557599"/>
    <w:rsid w:val="00565E32"/>
    <w:rsid w:val="005879F4"/>
    <w:rsid w:val="005B0A9D"/>
    <w:rsid w:val="005B6B74"/>
    <w:rsid w:val="005C6163"/>
    <w:rsid w:val="005C6C62"/>
    <w:rsid w:val="005D0BB9"/>
    <w:rsid w:val="005E0DBD"/>
    <w:rsid w:val="00635C7F"/>
    <w:rsid w:val="00656638"/>
    <w:rsid w:val="006652A2"/>
    <w:rsid w:val="006670ED"/>
    <w:rsid w:val="00676C54"/>
    <w:rsid w:val="006773B9"/>
    <w:rsid w:val="00697BDF"/>
    <w:rsid w:val="006A72BA"/>
    <w:rsid w:val="006C00B5"/>
    <w:rsid w:val="006C01A1"/>
    <w:rsid w:val="006D24EA"/>
    <w:rsid w:val="00731927"/>
    <w:rsid w:val="007369A1"/>
    <w:rsid w:val="00746808"/>
    <w:rsid w:val="00775B0A"/>
    <w:rsid w:val="00780956"/>
    <w:rsid w:val="007853E3"/>
    <w:rsid w:val="007858FB"/>
    <w:rsid w:val="007B718F"/>
    <w:rsid w:val="007D4854"/>
    <w:rsid w:val="007F0F21"/>
    <w:rsid w:val="00831507"/>
    <w:rsid w:val="00832936"/>
    <w:rsid w:val="00846546"/>
    <w:rsid w:val="008475DE"/>
    <w:rsid w:val="008520AE"/>
    <w:rsid w:val="00856F23"/>
    <w:rsid w:val="0088040B"/>
    <w:rsid w:val="00890AFD"/>
    <w:rsid w:val="00892C6E"/>
    <w:rsid w:val="00894F36"/>
    <w:rsid w:val="008C66B3"/>
    <w:rsid w:val="008D14FE"/>
    <w:rsid w:val="008D1A7E"/>
    <w:rsid w:val="008E7FC4"/>
    <w:rsid w:val="008F15C3"/>
    <w:rsid w:val="00917FCF"/>
    <w:rsid w:val="0092752D"/>
    <w:rsid w:val="0097741F"/>
    <w:rsid w:val="00980BD6"/>
    <w:rsid w:val="00981434"/>
    <w:rsid w:val="009824CB"/>
    <w:rsid w:val="00993C1B"/>
    <w:rsid w:val="009A6955"/>
    <w:rsid w:val="009B434E"/>
    <w:rsid w:val="009C3BB5"/>
    <w:rsid w:val="009C7400"/>
    <w:rsid w:val="009F7718"/>
    <w:rsid w:val="00A22B87"/>
    <w:rsid w:val="00A5644B"/>
    <w:rsid w:val="00A61F78"/>
    <w:rsid w:val="00A65F71"/>
    <w:rsid w:val="00A662BE"/>
    <w:rsid w:val="00A66BC5"/>
    <w:rsid w:val="00A93F9A"/>
    <w:rsid w:val="00AA2D06"/>
    <w:rsid w:val="00AB23BE"/>
    <w:rsid w:val="00AC3FFB"/>
    <w:rsid w:val="00AD2A93"/>
    <w:rsid w:val="00AD78EA"/>
    <w:rsid w:val="00AE162F"/>
    <w:rsid w:val="00AE5B2D"/>
    <w:rsid w:val="00B114C0"/>
    <w:rsid w:val="00B17969"/>
    <w:rsid w:val="00B21C32"/>
    <w:rsid w:val="00B36C0E"/>
    <w:rsid w:val="00B408A1"/>
    <w:rsid w:val="00B43853"/>
    <w:rsid w:val="00B536AB"/>
    <w:rsid w:val="00B66301"/>
    <w:rsid w:val="00B87A62"/>
    <w:rsid w:val="00B90089"/>
    <w:rsid w:val="00B9626C"/>
    <w:rsid w:val="00B963C1"/>
    <w:rsid w:val="00BB7E3E"/>
    <w:rsid w:val="00BC1EEF"/>
    <w:rsid w:val="00C03CB9"/>
    <w:rsid w:val="00C23951"/>
    <w:rsid w:val="00C3695F"/>
    <w:rsid w:val="00C73CF6"/>
    <w:rsid w:val="00C743A4"/>
    <w:rsid w:val="00CB5B8E"/>
    <w:rsid w:val="00CC23DA"/>
    <w:rsid w:val="00CC3C5D"/>
    <w:rsid w:val="00CF2EAE"/>
    <w:rsid w:val="00CF73D2"/>
    <w:rsid w:val="00D13F36"/>
    <w:rsid w:val="00D20501"/>
    <w:rsid w:val="00D37FB1"/>
    <w:rsid w:val="00D60AE1"/>
    <w:rsid w:val="00D85365"/>
    <w:rsid w:val="00D85B35"/>
    <w:rsid w:val="00D97F7E"/>
    <w:rsid w:val="00DA4F2B"/>
    <w:rsid w:val="00DB7A35"/>
    <w:rsid w:val="00DC7699"/>
    <w:rsid w:val="00DC7E97"/>
    <w:rsid w:val="00DD3843"/>
    <w:rsid w:val="00DF213D"/>
    <w:rsid w:val="00DF402E"/>
    <w:rsid w:val="00DF5038"/>
    <w:rsid w:val="00DF73BA"/>
    <w:rsid w:val="00E23665"/>
    <w:rsid w:val="00E6764E"/>
    <w:rsid w:val="00E75A3C"/>
    <w:rsid w:val="00E770EE"/>
    <w:rsid w:val="00E86AA0"/>
    <w:rsid w:val="00E91A8B"/>
    <w:rsid w:val="00EA24BD"/>
    <w:rsid w:val="00ED0F43"/>
    <w:rsid w:val="00ED5B68"/>
    <w:rsid w:val="00ED6AE3"/>
    <w:rsid w:val="00ED7CD1"/>
    <w:rsid w:val="00EF3E5B"/>
    <w:rsid w:val="00F14072"/>
    <w:rsid w:val="00F430F7"/>
    <w:rsid w:val="00F869D7"/>
    <w:rsid w:val="00F90198"/>
    <w:rsid w:val="00FA6C91"/>
    <w:rsid w:val="00FC01A7"/>
    <w:rsid w:val="00FC202F"/>
    <w:rsid w:val="00FF25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14:docId w14:val="555CC066"/>
  <w15:chartTrackingRefBased/>
  <w15:docId w15:val="{03D7C682-527E-4AAC-82AB-9296655325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73BA"/>
  </w:style>
  <w:style w:type="paragraph" w:styleId="Heading1">
    <w:name w:val="heading 1"/>
    <w:basedOn w:val="Normal"/>
    <w:next w:val="Normal"/>
    <w:link w:val="Heading1Char"/>
    <w:uiPriority w:val="9"/>
    <w:qFormat/>
    <w:rsid w:val="00917FCF"/>
    <w:pPr>
      <w:keepNext/>
      <w:keepLines/>
      <w:spacing w:before="240" w:after="0"/>
      <w:outlineLvl w:val="0"/>
    </w:pPr>
    <w:rPr>
      <w:rFonts w:asciiTheme="majorHAnsi" w:eastAsiaTheme="majorEastAsia" w:hAnsiTheme="majorHAnsi" w:cstheme="majorBidi"/>
      <w:color w:val="BE9B00"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17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170B"/>
  </w:style>
  <w:style w:type="paragraph" w:styleId="Footer">
    <w:name w:val="footer"/>
    <w:basedOn w:val="Normal"/>
    <w:link w:val="FooterChar"/>
    <w:uiPriority w:val="99"/>
    <w:unhideWhenUsed/>
    <w:qFormat/>
    <w:rsid w:val="001B17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170B"/>
  </w:style>
  <w:style w:type="character" w:styleId="Hyperlink">
    <w:name w:val="Hyperlink"/>
    <w:basedOn w:val="DefaultParagraphFont"/>
    <w:uiPriority w:val="99"/>
    <w:unhideWhenUsed/>
    <w:rsid w:val="00E86AA0"/>
    <w:rPr>
      <w:color w:val="05284F" w:themeColor="hyperlink"/>
      <w:u w:val="single"/>
    </w:rPr>
  </w:style>
  <w:style w:type="character" w:customStyle="1" w:styleId="UnresolvedMention1">
    <w:name w:val="Unresolved Mention1"/>
    <w:basedOn w:val="DefaultParagraphFont"/>
    <w:uiPriority w:val="99"/>
    <w:semiHidden/>
    <w:unhideWhenUsed/>
    <w:rsid w:val="00E86AA0"/>
    <w:rPr>
      <w:color w:val="605E5C"/>
      <w:shd w:val="clear" w:color="auto" w:fill="E1DFDD"/>
    </w:rPr>
  </w:style>
  <w:style w:type="paragraph" w:styleId="NoSpacing">
    <w:name w:val="No Spacing"/>
    <w:uiPriority w:val="1"/>
    <w:qFormat/>
    <w:rsid w:val="00E86AA0"/>
    <w:pPr>
      <w:spacing w:after="0" w:line="240" w:lineRule="auto"/>
    </w:pPr>
    <w:rPr>
      <w:color w:val="44546A" w:themeColor="text2"/>
      <w:sz w:val="20"/>
      <w:szCs w:val="20"/>
    </w:rPr>
  </w:style>
  <w:style w:type="character" w:styleId="CommentReference">
    <w:name w:val="annotation reference"/>
    <w:basedOn w:val="DefaultParagraphFont"/>
    <w:uiPriority w:val="99"/>
    <w:semiHidden/>
    <w:unhideWhenUsed/>
    <w:rsid w:val="00890AFD"/>
    <w:rPr>
      <w:sz w:val="16"/>
      <w:szCs w:val="16"/>
    </w:rPr>
  </w:style>
  <w:style w:type="paragraph" w:styleId="CommentText">
    <w:name w:val="annotation text"/>
    <w:basedOn w:val="Normal"/>
    <w:link w:val="CommentTextChar"/>
    <w:uiPriority w:val="99"/>
    <w:semiHidden/>
    <w:unhideWhenUsed/>
    <w:rsid w:val="00890AFD"/>
    <w:pPr>
      <w:spacing w:line="240" w:lineRule="auto"/>
    </w:pPr>
    <w:rPr>
      <w:sz w:val="20"/>
      <w:szCs w:val="20"/>
    </w:rPr>
  </w:style>
  <w:style w:type="character" w:customStyle="1" w:styleId="CommentTextChar">
    <w:name w:val="Comment Text Char"/>
    <w:basedOn w:val="DefaultParagraphFont"/>
    <w:link w:val="CommentText"/>
    <w:uiPriority w:val="99"/>
    <w:semiHidden/>
    <w:rsid w:val="00890AFD"/>
    <w:rPr>
      <w:sz w:val="20"/>
      <w:szCs w:val="20"/>
    </w:rPr>
  </w:style>
  <w:style w:type="paragraph" w:styleId="NormalWeb">
    <w:name w:val="Normal (Web)"/>
    <w:basedOn w:val="Normal"/>
    <w:uiPriority w:val="99"/>
    <w:semiHidden/>
    <w:unhideWhenUsed/>
    <w:rsid w:val="00890AF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D37F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1A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1AAC"/>
    <w:rPr>
      <w:rFonts w:ascii="Segoe UI" w:hAnsi="Segoe UI" w:cs="Segoe UI"/>
      <w:sz w:val="18"/>
      <w:szCs w:val="18"/>
    </w:rPr>
  </w:style>
  <w:style w:type="character" w:customStyle="1" w:styleId="Heading1Char">
    <w:name w:val="Heading 1 Char"/>
    <w:basedOn w:val="DefaultParagraphFont"/>
    <w:link w:val="Heading1"/>
    <w:uiPriority w:val="9"/>
    <w:rsid w:val="00917FCF"/>
    <w:rPr>
      <w:rFonts w:asciiTheme="majorHAnsi" w:eastAsiaTheme="majorEastAsia" w:hAnsiTheme="majorHAnsi" w:cstheme="majorBidi"/>
      <w:color w:val="BE9B00" w:themeColor="accent1" w:themeShade="BF"/>
      <w:sz w:val="32"/>
      <w:szCs w:val="32"/>
    </w:rPr>
  </w:style>
  <w:style w:type="paragraph" w:styleId="TOCHeading">
    <w:name w:val="TOC Heading"/>
    <w:basedOn w:val="Heading1"/>
    <w:next w:val="Normal"/>
    <w:uiPriority w:val="39"/>
    <w:unhideWhenUsed/>
    <w:qFormat/>
    <w:rsid w:val="00917FCF"/>
    <w:pPr>
      <w:outlineLvl w:val="9"/>
    </w:pPr>
  </w:style>
  <w:style w:type="paragraph" w:styleId="TOC2">
    <w:name w:val="toc 2"/>
    <w:basedOn w:val="Normal"/>
    <w:next w:val="Normal"/>
    <w:autoRedefine/>
    <w:uiPriority w:val="39"/>
    <w:unhideWhenUsed/>
    <w:rsid w:val="00917FCF"/>
    <w:pPr>
      <w:spacing w:after="100"/>
      <w:ind w:left="220"/>
    </w:pPr>
    <w:rPr>
      <w:rFonts w:eastAsiaTheme="minorEastAsia" w:cs="Times New Roman"/>
    </w:rPr>
  </w:style>
  <w:style w:type="paragraph" w:styleId="TOC1">
    <w:name w:val="toc 1"/>
    <w:basedOn w:val="Normal"/>
    <w:next w:val="Normal"/>
    <w:autoRedefine/>
    <w:uiPriority w:val="39"/>
    <w:unhideWhenUsed/>
    <w:rsid w:val="00917FCF"/>
    <w:pPr>
      <w:spacing w:after="100"/>
    </w:pPr>
    <w:rPr>
      <w:rFonts w:eastAsiaTheme="minorEastAsia" w:cs="Times New Roman"/>
    </w:rPr>
  </w:style>
  <w:style w:type="paragraph" w:styleId="TOC3">
    <w:name w:val="toc 3"/>
    <w:basedOn w:val="Normal"/>
    <w:next w:val="Normal"/>
    <w:autoRedefine/>
    <w:uiPriority w:val="39"/>
    <w:unhideWhenUsed/>
    <w:rsid w:val="00917FCF"/>
    <w:pPr>
      <w:spacing w:after="100"/>
      <w:ind w:left="440"/>
    </w:pPr>
    <w:rPr>
      <w:rFonts w:eastAsiaTheme="minorEastAsia" w:cs="Times New Roman"/>
    </w:rPr>
  </w:style>
  <w:style w:type="paragraph" w:styleId="ListParagraph">
    <w:name w:val="List Paragraph"/>
    <w:basedOn w:val="Normal"/>
    <w:uiPriority w:val="34"/>
    <w:qFormat/>
    <w:rsid w:val="0050597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893062">
      <w:bodyDiv w:val="1"/>
      <w:marLeft w:val="0"/>
      <w:marRight w:val="0"/>
      <w:marTop w:val="0"/>
      <w:marBottom w:val="0"/>
      <w:divBdr>
        <w:top w:val="none" w:sz="0" w:space="0" w:color="auto"/>
        <w:left w:val="none" w:sz="0" w:space="0" w:color="auto"/>
        <w:bottom w:val="none" w:sz="0" w:space="0" w:color="auto"/>
        <w:right w:val="none" w:sz="0" w:space="0" w:color="auto"/>
      </w:divBdr>
    </w:div>
    <w:div w:id="447436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image" Target="media/image64.jpeg"/><Relationship Id="rId21" Type="http://schemas.openxmlformats.org/officeDocument/2006/relationships/footer" Target="footer5.xml"/><Relationship Id="rId42" Type="http://schemas.openxmlformats.org/officeDocument/2006/relationships/image" Target="media/image19.jpeg"/><Relationship Id="rId47" Type="http://schemas.openxmlformats.org/officeDocument/2006/relationships/image" Target="media/image22.jpeg"/><Relationship Id="rId63" Type="http://schemas.openxmlformats.org/officeDocument/2006/relationships/image" Target="media/image31.jpeg"/><Relationship Id="rId68" Type="http://schemas.openxmlformats.org/officeDocument/2006/relationships/footer" Target="footer20.xml"/><Relationship Id="rId84" Type="http://schemas.openxmlformats.org/officeDocument/2006/relationships/image" Target="media/image43.jpeg"/><Relationship Id="rId89" Type="http://schemas.openxmlformats.org/officeDocument/2006/relationships/image" Target="media/image48.jpeg"/><Relationship Id="rId112" Type="http://schemas.openxmlformats.org/officeDocument/2006/relationships/header" Target="header14.xml"/><Relationship Id="rId133" Type="http://schemas.openxmlformats.org/officeDocument/2006/relationships/image" Target="media/image78.jpg"/><Relationship Id="rId138" Type="http://schemas.openxmlformats.org/officeDocument/2006/relationships/theme" Target="theme/theme1.xml"/><Relationship Id="rId16" Type="http://schemas.openxmlformats.org/officeDocument/2006/relationships/image" Target="media/image4.jpeg"/><Relationship Id="rId107" Type="http://schemas.openxmlformats.org/officeDocument/2006/relationships/footer" Target="footer25.xml"/><Relationship Id="rId11" Type="http://schemas.openxmlformats.org/officeDocument/2006/relationships/footer" Target="footer1.xml"/><Relationship Id="rId32" Type="http://schemas.openxmlformats.org/officeDocument/2006/relationships/image" Target="media/image12.jpeg"/><Relationship Id="rId37" Type="http://schemas.openxmlformats.org/officeDocument/2006/relationships/footer" Target="footer10.xml"/><Relationship Id="rId53" Type="http://schemas.openxmlformats.org/officeDocument/2006/relationships/image" Target="media/image26.jpeg"/><Relationship Id="rId58" Type="http://schemas.openxmlformats.org/officeDocument/2006/relationships/footer" Target="footer17.xml"/><Relationship Id="rId74" Type="http://schemas.openxmlformats.org/officeDocument/2006/relationships/footer" Target="footer22.xml"/><Relationship Id="rId79" Type="http://schemas.openxmlformats.org/officeDocument/2006/relationships/image" Target="media/image38.jpeg"/><Relationship Id="rId102" Type="http://schemas.openxmlformats.org/officeDocument/2006/relationships/image" Target="media/image61.jpeg"/><Relationship Id="rId123" Type="http://schemas.openxmlformats.org/officeDocument/2006/relationships/image" Target="media/image68.jpeg"/><Relationship Id="rId128" Type="http://schemas.openxmlformats.org/officeDocument/2006/relationships/image" Target="media/image73.jp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4.jpeg"/><Relationship Id="rId14" Type="http://schemas.openxmlformats.org/officeDocument/2006/relationships/image" Target="media/image3.jpeg"/><Relationship Id="rId22" Type="http://schemas.openxmlformats.org/officeDocument/2006/relationships/header" Target="header3.xml"/><Relationship Id="rId27" Type="http://schemas.openxmlformats.org/officeDocument/2006/relationships/image" Target="media/image8.jpeg"/><Relationship Id="rId30" Type="http://schemas.openxmlformats.org/officeDocument/2006/relationships/image" Target="media/image10.jpeg"/><Relationship Id="rId35" Type="http://schemas.openxmlformats.org/officeDocument/2006/relationships/image" Target="media/image14.jpeg"/><Relationship Id="rId43" Type="http://schemas.openxmlformats.org/officeDocument/2006/relationships/footer" Target="footer12.xml"/><Relationship Id="rId48" Type="http://schemas.openxmlformats.org/officeDocument/2006/relationships/footer" Target="footer14.xml"/><Relationship Id="rId56" Type="http://schemas.openxmlformats.org/officeDocument/2006/relationships/footer" Target="footer16.xml"/><Relationship Id="rId64" Type="http://schemas.openxmlformats.org/officeDocument/2006/relationships/image" Target="media/image32.jpeg"/><Relationship Id="rId69" Type="http://schemas.openxmlformats.org/officeDocument/2006/relationships/image" Target="media/image34.jpeg"/><Relationship Id="rId77" Type="http://schemas.openxmlformats.org/officeDocument/2006/relationships/header" Target="header9.xml"/><Relationship Id="rId100" Type="http://schemas.openxmlformats.org/officeDocument/2006/relationships/image" Target="media/image59.jpeg"/><Relationship Id="rId105" Type="http://schemas.openxmlformats.org/officeDocument/2006/relationships/footer" Target="footer24.xml"/><Relationship Id="rId113" Type="http://schemas.openxmlformats.org/officeDocument/2006/relationships/footer" Target="footer28.xml"/><Relationship Id="rId118" Type="http://schemas.openxmlformats.org/officeDocument/2006/relationships/image" Target="media/image65.JPG"/><Relationship Id="rId126" Type="http://schemas.openxmlformats.org/officeDocument/2006/relationships/image" Target="media/image71.jpg"/><Relationship Id="rId134" Type="http://schemas.openxmlformats.org/officeDocument/2006/relationships/image" Target="media/image79.jpg"/><Relationship Id="rId8" Type="http://schemas.openxmlformats.org/officeDocument/2006/relationships/image" Target="media/image1.jpg"/><Relationship Id="rId51" Type="http://schemas.openxmlformats.org/officeDocument/2006/relationships/footer" Target="footer15.xml"/><Relationship Id="rId72" Type="http://schemas.openxmlformats.org/officeDocument/2006/relationships/footer" Target="footer21.xml"/><Relationship Id="rId80" Type="http://schemas.openxmlformats.org/officeDocument/2006/relationships/image" Target="media/image39.jpeg"/><Relationship Id="rId85" Type="http://schemas.openxmlformats.org/officeDocument/2006/relationships/image" Target="media/image44.jpeg"/><Relationship Id="rId93" Type="http://schemas.openxmlformats.org/officeDocument/2006/relationships/image" Target="media/image52.jpeg"/><Relationship Id="rId98" Type="http://schemas.openxmlformats.org/officeDocument/2006/relationships/image" Target="media/image57.jpeg"/><Relationship Id="rId121"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hyperlink" Target="mailto:bwilson@crschools.us" TargetMode="External"/><Relationship Id="rId17" Type="http://schemas.openxmlformats.org/officeDocument/2006/relationships/footer" Target="footer3.xml"/><Relationship Id="rId25" Type="http://schemas.openxmlformats.org/officeDocument/2006/relationships/image" Target="media/image7.jpeg"/><Relationship Id="rId33" Type="http://schemas.openxmlformats.org/officeDocument/2006/relationships/footer" Target="footer9.xml"/><Relationship Id="rId38" Type="http://schemas.openxmlformats.org/officeDocument/2006/relationships/image" Target="media/image16.jpeg"/><Relationship Id="rId46" Type="http://schemas.openxmlformats.org/officeDocument/2006/relationships/image" Target="media/image21.jpeg"/><Relationship Id="rId59" Type="http://schemas.openxmlformats.org/officeDocument/2006/relationships/header" Target="header5.xml"/><Relationship Id="rId67" Type="http://schemas.openxmlformats.org/officeDocument/2006/relationships/header" Target="header6.xml"/><Relationship Id="rId103" Type="http://schemas.openxmlformats.org/officeDocument/2006/relationships/image" Target="media/image62.jpeg"/><Relationship Id="rId108" Type="http://schemas.openxmlformats.org/officeDocument/2006/relationships/header" Target="header12.xml"/><Relationship Id="rId116" Type="http://schemas.openxmlformats.org/officeDocument/2006/relationships/image" Target="media/image63.jpeg"/><Relationship Id="rId124" Type="http://schemas.openxmlformats.org/officeDocument/2006/relationships/image" Target="media/image69.jpeg"/><Relationship Id="rId129" Type="http://schemas.openxmlformats.org/officeDocument/2006/relationships/image" Target="media/image74.jpg"/><Relationship Id="rId137" Type="http://schemas.openxmlformats.org/officeDocument/2006/relationships/fontTable" Target="fontTable.xml"/><Relationship Id="rId20" Type="http://schemas.openxmlformats.org/officeDocument/2006/relationships/header" Target="header2.xml"/><Relationship Id="rId41" Type="http://schemas.openxmlformats.org/officeDocument/2006/relationships/image" Target="media/image18.jpeg"/><Relationship Id="rId54" Type="http://schemas.openxmlformats.org/officeDocument/2006/relationships/image" Target="media/image27.jpeg"/><Relationship Id="rId62" Type="http://schemas.openxmlformats.org/officeDocument/2006/relationships/image" Target="media/image30.jpeg"/><Relationship Id="rId70" Type="http://schemas.openxmlformats.org/officeDocument/2006/relationships/image" Target="media/image35.jpeg"/><Relationship Id="rId75" Type="http://schemas.openxmlformats.org/officeDocument/2006/relationships/image" Target="media/image36.jpeg"/><Relationship Id="rId83" Type="http://schemas.openxmlformats.org/officeDocument/2006/relationships/image" Target="media/image42.jpeg"/><Relationship Id="rId88" Type="http://schemas.openxmlformats.org/officeDocument/2006/relationships/image" Target="media/image47.png"/><Relationship Id="rId91" Type="http://schemas.openxmlformats.org/officeDocument/2006/relationships/image" Target="media/image50.jpeg"/><Relationship Id="rId96" Type="http://schemas.openxmlformats.org/officeDocument/2006/relationships/image" Target="media/image55.jpg"/><Relationship Id="rId111" Type="http://schemas.openxmlformats.org/officeDocument/2006/relationships/footer" Target="footer27.xml"/><Relationship Id="rId132" Type="http://schemas.openxmlformats.org/officeDocument/2006/relationships/image" Target="media/image7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image" Target="media/image9.jpeg"/><Relationship Id="rId36" Type="http://schemas.openxmlformats.org/officeDocument/2006/relationships/image" Target="media/image15.jpeg"/><Relationship Id="rId49" Type="http://schemas.openxmlformats.org/officeDocument/2006/relationships/image" Target="media/image23.jpeg"/><Relationship Id="rId57" Type="http://schemas.openxmlformats.org/officeDocument/2006/relationships/header" Target="header4.xml"/><Relationship Id="rId106" Type="http://schemas.openxmlformats.org/officeDocument/2006/relationships/header" Target="header11.xml"/><Relationship Id="rId114" Type="http://schemas.openxmlformats.org/officeDocument/2006/relationships/header" Target="header15.xml"/><Relationship Id="rId119" Type="http://schemas.openxmlformats.org/officeDocument/2006/relationships/header" Target="header16.xml"/><Relationship Id="rId127" Type="http://schemas.openxmlformats.org/officeDocument/2006/relationships/image" Target="media/image72.jpg"/><Relationship Id="rId10" Type="http://schemas.openxmlformats.org/officeDocument/2006/relationships/header" Target="header1.xml"/><Relationship Id="rId31" Type="http://schemas.openxmlformats.org/officeDocument/2006/relationships/image" Target="media/image11.jpeg"/><Relationship Id="rId44" Type="http://schemas.openxmlformats.org/officeDocument/2006/relationships/image" Target="media/image20.jpeg"/><Relationship Id="rId52" Type="http://schemas.openxmlformats.org/officeDocument/2006/relationships/image" Target="media/image25.jpeg"/><Relationship Id="rId60" Type="http://schemas.openxmlformats.org/officeDocument/2006/relationships/footer" Target="footer18.xml"/><Relationship Id="rId65" Type="http://schemas.openxmlformats.org/officeDocument/2006/relationships/image" Target="media/image33.jpeg"/><Relationship Id="rId73" Type="http://schemas.openxmlformats.org/officeDocument/2006/relationships/header" Target="header8.xml"/><Relationship Id="rId78" Type="http://schemas.openxmlformats.org/officeDocument/2006/relationships/footer" Target="footer23.xml"/><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image" Target="media/image53.jpg"/><Relationship Id="rId99" Type="http://schemas.openxmlformats.org/officeDocument/2006/relationships/image" Target="media/image58.png"/><Relationship Id="rId101" Type="http://schemas.openxmlformats.org/officeDocument/2006/relationships/image" Target="media/image60.jpeg"/><Relationship Id="rId122" Type="http://schemas.openxmlformats.org/officeDocument/2006/relationships/image" Target="media/image67.jpeg"/><Relationship Id="rId130" Type="http://schemas.openxmlformats.org/officeDocument/2006/relationships/image" Target="media/image75.jpg"/><Relationship Id="rId135" Type="http://schemas.openxmlformats.org/officeDocument/2006/relationships/image" Target="media/image80.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cougarlectriccar.com" TargetMode="External"/><Relationship Id="rId18" Type="http://schemas.openxmlformats.org/officeDocument/2006/relationships/image" Target="media/image5.jpg"/><Relationship Id="rId39" Type="http://schemas.openxmlformats.org/officeDocument/2006/relationships/image" Target="media/image17.jpeg"/><Relationship Id="rId109" Type="http://schemas.openxmlformats.org/officeDocument/2006/relationships/footer" Target="footer26.xml"/><Relationship Id="rId34" Type="http://schemas.openxmlformats.org/officeDocument/2006/relationships/image" Target="media/image13.jpeg"/><Relationship Id="rId50" Type="http://schemas.openxmlformats.org/officeDocument/2006/relationships/image" Target="media/image24.jpeg"/><Relationship Id="rId55" Type="http://schemas.openxmlformats.org/officeDocument/2006/relationships/image" Target="media/image28.jpeg"/><Relationship Id="rId76" Type="http://schemas.openxmlformats.org/officeDocument/2006/relationships/image" Target="media/image37.jpeg"/><Relationship Id="rId97" Type="http://schemas.openxmlformats.org/officeDocument/2006/relationships/image" Target="media/image56.jpeg"/><Relationship Id="rId104" Type="http://schemas.openxmlformats.org/officeDocument/2006/relationships/header" Target="header10.xml"/><Relationship Id="rId120" Type="http://schemas.openxmlformats.org/officeDocument/2006/relationships/footer" Target="footer30.xml"/><Relationship Id="rId125"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header" Target="header7.xml"/><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footer" Target="footer8.xml"/><Relationship Id="rId24" Type="http://schemas.openxmlformats.org/officeDocument/2006/relationships/image" Target="media/image6.jpeg"/><Relationship Id="rId40" Type="http://schemas.openxmlformats.org/officeDocument/2006/relationships/footer" Target="footer11.xml"/><Relationship Id="rId45" Type="http://schemas.openxmlformats.org/officeDocument/2006/relationships/footer" Target="footer13.xml"/><Relationship Id="rId66" Type="http://schemas.openxmlformats.org/officeDocument/2006/relationships/footer" Target="footer19.xml"/><Relationship Id="rId87" Type="http://schemas.openxmlformats.org/officeDocument/2006/relationships/image" Target="media/image46.png"/><Relationship Id="rId110" Type="http://schemas.openxmlformats.org/officeDocument/2006/relationships/header" Target="header13.xml"/><Relationship Id="rId115" Type="http://schemas.openxmlformats.org/officeDocument/2006/relationships/footer" Target="footer29.xml"/><Relationship Id="rId131" Type="http://schemas.openxmlformats.org/officeDocument/2006/relationships/image" Target="media/image76.jpg"/><Relationship Id="rId136" Type="http://schemas.openxmlformats.org/officeDocument/2006/relationships/image" Target="media/image81.jpg"/><Relationship Id="rId61" Type="http://schemas.openxmlformats.org/officeDocument/2006/relationships/image" Target="media/image29.png"/><Relationship Id="rId82" Type="http://schemas.openxmlformats.org/officeDocument/2006/relationships/image" Target="media/image41.jpeg"/><Relationship Id="rId19" Type="http://schemas.openxmlformats.org/officeDocument/2006/relationships/footer" Target="footer4.xml"/></Relationships>
</file>

<file path=word/theme/theme1.xml><?xml version="1.0" encoding="utf-8"?>
<a:theme xmlns:a="http://schemas.openxmlformats.org/drawingml/2006/main" name="Office Theme">
  <a:themeElements>
    <a:clrScheme name="Jamacian Custon">
      <a:dk1>
        <a:sysClr val="windowText" lastClr="000000"/>
      </a:dk1>
      <a:lt1>
        <a:sysClr val="window" lastClr="FFFFFF"/>
      </a:lt1>
      <a:dk2>
        <a:srgbClr val="44546A"/>
      </a:dk2>
      <a:lt2>
        <a:srgbClr val="E7E6E6"/>
      </a:lt2>
      <a:accent1>
        <a:srgbClr val="FED100"/>
      </a:accent1>
      <a:accent2>
        <a:srgbClr val="008A35"/>
      </a:accent2>
      <a:accent3>
        <a:srgbClr val="008A35"/>
      </a:accent3>
      <a:accent4>
        <a:srgbClr val="FED100"/>
      </a:accent4>
      <a:accent5>
        <a:srgbClr val="FEC51D"/>
      </a:accent5>
      <a:accent6>
        <a:srgbClr val="009B3A"/>
      </a:accent6>
      <a:hlink>
        <a:srgbClr val="05284F"/>
      </a:hlink>
      <a:folHlink>
        <a:srgbClr val="6A350C"/>
      </a:folHlink>
    </a:clrScheme>
    <a:fontScheme name="E-Car 2020">
      <a:majorFont>
        <a:latin typeface="Grotesque"/>
        <a:ea typeface=""/>
        <a:cs typeface=""/>
      </a:majorFont>
      <a:minorFont>
        <a:latin typeface="Grotesque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720C78-1A3A-4551-AD8A-D9C3713A0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345</TotalTime>
  <Pages>61</Pages>
  <Words>7470</Words>
  <Characters>42585</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49956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Kaleigh</dc:creator>
  <cp:keywords/>
  <dc:description/>
  <cp:lastModifiedBy>Martin Kaleigh</cp:lastModifiedBy>
  <cp:revision>8</cp:revision>
  <cp:lastPrinted>2021-02-15T01:26:00Z</cp:lastPrinted>
  <dcterms:created xsi:type="dcterms:W3CDTF">2021-04-01T12:52:00Z</dcterms:created>
  <dcterms:modified xsi:type="dcterms:W3CDTF">2021-04-16T20:53:00Z</dcterms:modified>
</cp:coreProperties>
</file>